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EA212" w14:textId="38C0B71E" w:rsidR="004C140F" w:rsidRDefault="00666F41" w:rsidP="004C140F">
      <w:pPr>
        <w:keepNext/>
        <w:keepLines/>
        <w:spacing w:before="480" w:after="0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3DC37A" wp14:editId="5FC34314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448550" cy="109918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99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C52E6" w14:textId="4A1DA1CD" w:rsidR="00D43A3A" w:rsidRPr="00C60D36" w:rsidRDefault="001C506D" w:rsidP="006240BB">
      <w:pPr>
        <w:keepNext/>
        <w:keepLines/>
        <w:spacing w:before="480"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C60D36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lastRenderedPageBreak/>
        <w:t>С</w:t>
      </w:r>
      <w:r w:rsidR="00C562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"/>
        <w:gridCol w:w="7791"/>
        <w:gridCol w:w="613"/>
      </w:tblGrid>
      <w:tr w:rsidR="003007A7" w:rsidRPr="00C60D36" w14:paraId="7FCA2EF2" w14:textId="77777777" w:rsidTr="00525912">
        <w:tc>
          <w:tcPr>
            <w:tcW w:w="525" w:type="dxa"/>
          </w:tcPr>
          <w:p w14:paraId="0D350A8A" w14:textId="77777777" w:rsidR="003007A7" w:rsidRPr="00C60D36" w:rsidRDefault="003007A7" w:rsidP="005959D9">
            <w:pPr>
              <w:keepNext/>
              <w:keepLines/>
              <w:spacing w:before="480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1" w:type="dxa"/>
          </w:tcPr>
          <w:p w14:paraId="46E20076" w14:textId="77777777" w:rsidR="003007A7" w:rsidRPr="00C60D36" w:rsidRDefault="003007A7" w:rsidP="00F411E5">
            <w:pPr>
              <w:keepNext/>
              <w:keepLines/>
              <w:spacing w:before="480"/>
              <w:ind w:right="-252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 w:eastAsia="ru-RU"/>
              </w:rPr>
              <w:t>Пояснительная записка</w:t>
            </w:r>
            <w:r w:rsidR="005959D9" w:rsidRPr="00C60D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…………………………………………….</w:t>
            </w:r>
          </w:p>
        </w:tc>
        <w:tc>
          <w:tcPr>
            <w:tcW w:w="613" w:type="dxa"/>
          </w:tcPr>
          <w:p w14:paraId="67388EC6" w14:textId="77777777" w:rsidR="003007A7" w:rsidRPr="00C60D36" w:rsidRDefault="00DF0A41" w:rsidP="003007A7">
            <w:pPr>
              <w:keepNext/>
              <w:keepLines/>
              <w:spacing w:before="480"/>
              <w:ind w:left="-113" w:right="-29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3007A7" w:rsidRPr="00C60D36" w14:paraId="16056FC7" w14:textId="77777777" w:rsidTr="00525912">
        <w:tc>
          <w:tcPr>
            <w:tcW w:w="525" w:type="dxa"/>
          </w:tcPr>
          <w:p w14:paraId="0A780522" w14:textId="77777777" w:rsidR="003007A7" w:rsidRPr="00C60D36" w:rsidRDefault="003007A7" w:rsidP="005959D9">
            <w:pPr>
              <w:keepNext/>
              <w:keepLines/>
              <w:spacing w:before="480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1" w:type="dxa"/>
          </w:tcPr>
          <w:p w14:paraId="3969AFB6" w14:textId="77777777" w:rsidR="003007A7" w:rsidRPr="00A33D1B" w:rsidRDefault="00A33D1B" w:rsidP="00F411E5">
            <w:pPr>
              <w:keepNext/>
              <w:keepLines/>
              <w:spacing w:before="480"/>
              <w:ind w:right="-252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Содержание программы……………………………………………..</w:t>
            </w:r>
          </w:p>
        </w:tc>
        <w:tc>
          <w:tcPr>
            <w:tcW w:w="613" w:type="dxa"/>
          </w:tcPr>
          <w:p w14:paraId="2686A219" w14:textId="54BC3E49" w:rsidR="003007A7" w:rsidRPr="00C60D36" w:rsidRDefault="006F6954" w:rsidP="003007A7">
            <w:pPr>
              <w:keepNext/>
              <w:keepLines/>
              <w:spacing w:before="480"/>
              <w:ind w:left="-113" w:right="-29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3007A7" w:rsidRPr="00C60D36" w14:paraId="2920BFE0" w14:textId="77777777" w:rsidTr="00525912">
        <w:tc>
          <w:tcPr>
            <w:tcW w:w="525" w:type="dxa"/>
          </w:tcPr>
          <w:p w14:paraId="699DDED6" w14:textId="77777777" w:rsidR="003007A7" w:rsidRPr="00C60D36" w:rsidRDefault="00AE1BEB" w:rsidP="005959D9">
            <w:pPr>
              <w:keepNext/>
              <w:keepLines/>
              <w:spacing w:before="480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91" w:type="dxa"/>
          </w:tcPr>
          <w:p w14:paraId="687AA4C3" w14:textId="77777777" w:rsidR="003007A7" w:rsidRPr="00C60D36" w:rsidRDefault="00996AA0" w:rsidP="00F411E5">
            <w:pPr>
              <w:keepNext/>
              <w:keepLines/>
              <w:spacing w:before="480"/>
              <w:ind w:right="-252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 w:eastAsia="ru-RU"/>
              </w:rPr>
              <w:t>Учебный план…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…………………………..</w:t>
            </w:r>
            <w:r w:rsidR="00D43A3A" w:rsidRPr="00C60D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………………………….</w:t>
            </w:r>
          </w:p>
        </w:tc>
        <w:tc>
          <w:tcPr>
            <w:tcW w:w="613" w:type="dxa"/>
          </w:tcPr>
          <w:p w14:paraId="440FB1B2" w14:textId="3F2DE102" w:rsidR="003007A7" w:rsidRPr="00C60D36" w:rsidRDefault="00996AA0" w:rsidP="00567E7D">
            <w:pPr>
              <w:keepNext/>
              <w:keepLines/>
              <w:spacing w:before="480"/>
              <w:ind w:left="-113" w:right="-29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6F69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3007A7" w:rsidRPr="00C60D36" w14:paraId="35ED5165" w14:textId="77777777" w:rsidTr="00525912">
        <w:tc>
          <w:tcPr>
            <w:tcW w:w="525" w:type="dxa"/>
          </w:tcPr>
          <w:p w14:paraId="761805F1" w14:textId="2D024823" w:rsidR="003007A7" w:rsidRPr="00C60D36" w:rsidRDefault="00C71B62" w:rsidP="005959D9">
            <w:pPr>
              <w:keepNext/>
              <w:keepLines/>
              <w:spacing w:before="480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791" w:type="dxa"/>
          </w:tcPr>
          <w:p w14:paraId="12A8D761" w14:textId="77777777" w:rsidR="003007A7" w:rsidRPr="00C60D36" w:rsidRDefault="00127B3B" w:rsidP="00F411E5">
            <w:pPr>
              <w:keepNext/>
              <w:keepLines/>
              <w:spacing w:before="480"/>
              <w:ind w:right="-252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Список литературы</w:t>
            </w:r>
            <w:r w:rsidR="00734A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…………………………………………………..</w:t>
            </w:r>
          </w:p>
        </w:tc>
        <w:tc>
          <w:tcPr>
            <w:tcW w:w="613" w:type="dxa"/>
          </w:tcPr>
          <w:p w14:paraId="725B5C35" w14:textId="437A8C97" w:rsidR="003007A7" w:rsidRPr="00C60D36" w:rsidRDefault="006F6954" w:rsidP="000E6A06">
            <w:pPr>
              <w:keepNext/>
              <w:keepLines/>
              <w:spacing w:before="480"/>
              <w:ind w:left="-113" w:right="-29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11</w:t>
            </w:r>
          </w:p>
        </w:tc>
      </w:tr>
      <w:tr w:rsidR="00DC6966" w:rsidRPr="00C60D36" w14:paraId="644E9BF4" w14:textId="77777777" w:rsidTr="00525912">
        <w:tc>
          <w:tcPr>
            <w:tcW w:w="525" w:type="dxa"/>
          </w:tcPr>
          <w:p w14:paraId="6C585825" w14:textId="77777777" w:rsidR="00DC6966" w:rsidRPr="00C60D36" w:rsidRDefault="00DC6966" w:rsidP="005959D9">
            <w:pPr>
              <w:keepNext/>
              <w:keepLines/>
              <w:spacing w:before="480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791" w:type="dxa"/>
          </w:tcPr>
          <w:p w14:paraId="143A7616" w14:textId="77777777" w:rsidR="00DC6966" w:rsidRPr="00C60D36" w:rsidRDefault="00DC6966" w:rsidP="00F411E5">
            <w:pPr>
              <w:keepNext/>
              <w:keepLines/>
              <w:spacing w:before="480"/>
              <w:ind w:right="-252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Приложение № 1</w:t>
            </w:r>
            <w:r w:rsidR="00734A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……………………………………………………</w:t>
            </w:r>
          </w:p>
        </w:tc>
        <w:tc>
          <w:tcPr>
            <w:tcW w:w="613" w:type="dxa"/>
          </w:tcPr>
          <w:p w14:paraId="21D0DA2C" w14:textId="5FCFD8F4" w:rsidR="00DC6966" w:rsidRPr="00C60D36" w:rsidRDefault="006F6954" w:rsidP="000E6A06">
            <w:pPr>
              <w:keepNext/>
              <w:keepLines/>
              <w:spacing w:before="480"/>
              <w:ind w:left="-113" w:right="-29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</w:tr>
      <w:tr w:rsidR="00525912" w:rsidRPr="00C60D36" w14:paraId="1C599D38" w14:textId="77777777" w:rsidTr="00525912">
        <w:tc>
          <w:tcPr>
            <w:tcW w:w="525" w:type="dxa"/>
          </w:tcPr>
          <w:p w14:paraId="36C1D4E7" w14:textId="77777777" w:rsidR="00525912" w:rsidRPr="00C60D36" w:rsidRDefault="00525912" w:rsidP="005959D9">
            <w:pPr>
              <w:keepNext/>
              <w:keepLines/>
              <w:spacing w:before="480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791" w:type="dxa"/>
          </w:tcPr>
          <w:p w14:paraId="45118606" w14:textId="77777777" w:rsidR="00525912" w:rsidRDefault="00525912" w:rsidP="00F411E5">
            <w:pPr>
              <w:keepNext/>
              <w:keepLines/>
              <w:spacing w:before="480"/>
              <w:ind w:right="-252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13" w:type="dxa"/>
          </w:tcPr>
          <w:p w14:paraId="4C4F616E" w14:textId="77777777" w:rsidR="00525912" w:rsidRDefault="00525912" w:rsidP="00525912">
            <w:pPr>
              <w:keepNext/>
              <w:keepLines/>
              <w:spacing w:before="480"/>
              <w:ind w:left="-113" w:right="-29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14:paraId="34F1222B" w14:textId="77777777" w:rsidR="003007A7" w:rsidRPr="00C60D36" w:rsidRDefault="003007A7" w:rsidP="006240BB">
      <w:pPr>
        <w:keepNext/>
        <w:keepLines/>
        <w:spacing w:before="480"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</w:p>
    <w:p w14:paraId="21B8A7A3" w14:textId="77777777" w:rsidR="001C506D" w:rsidRPr="00C60D36" w:rsidRDefault="001C506D" w:rsidP="00AF7E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  <w:bookmarkStart w:id="0" w:name="_Toc493664870"/>
      <w:r w:rsidR="00C02337"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1.</w:t>
      </w:r>
      <w:bookmarkEnd w:id="0"/>
      <w:r w:rsidR="00C562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ПОЯСНИТЕЛЬНАЯ ЗАПИСКА</w:t>
      </w:r>
    </w:p>
    <w:p w14:paraId="4403CDCA" w14:textId="77777777" w:rsidR="001C506D" w:rsidRPr="00C60D36" w:rsidRDefault="001C506D" w:rsidP="008D08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0FA935A" w14:textId="77777777" w:rsidR="001C506D" w:rsidRPr="00C60D36" w:rsidRDefault="001C506D" w:rsidP="008D08D7">
      <w:pPr>
        <w:suppressAutoHyphens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Дополнительная общеобразовательная общеразвивающая программа «Игровые виды спорта» по направленности является физкультурно-спортивной</w:t>
      </w:r>
      <w:r w:rsidR="001A746A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форме организации – групповой.</w:t>
      </w:r>
    </w:p>
    <w:p w14:paraId="07F3BCCA" w14:textId="77777777" w:rsidR="001C506D" w:rsidRPr="00C60D36" w:rsidRDefault="001C506D" w:rsidP="008D08D7">
      <w:pPr>
        <w:suppressAutoHyphens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ГБ НОУ «Губернаторская кадетская школа-интернат полиции» является специфическим общеобразовательным учреждением. Круглосуточное пребывание детей, полицейский профиль требуют создания особой среды для воспитания черт гражданина – лидера, защитника интересов и прав людей, защитника Отечества.</w:t>
      </w:r>
    </w:p>
    <w:p w14:paraId="2C9E43BC" w14:textId="77777777" w:rsidR="001C506D" w:rsidRPr="00C60D36" w:rsidRDefault="001C506D" w:rsidP="008D08D7">
      <w:pPr>
        <w:suppressAutoHyphens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В процессе разработки содержания настоящей программы использованы нормативные требования по физической и спортивно-технической подготовке юных спортсменов, научно-методические рекомендации по подготовке спортивного резерва.</w:t>
      </w:r>
    </w:p>
    <w:p w14:paraId="4E995F88" w14:textId="7CA2F813" w:rsidR="001C506D" w:rsidRPr="00C60D36" w:rsidRDefault="001C506D" w:rsidP="008D08D7">
      <w:pPr>
        <w:suppressAutoHyphens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Программа рассчитана на 1 год обучения. </w:t>
      </w:r>
      <w:r w:rsidR="001A746A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Программа предусматривает занятия для воспитанников</w:t>
      </w:r>
      <w:r w:rsidR="00A4125C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10 </w:t>
      </w:r>
      <w:r w:rsidR="001A746A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</w:t>
      </w:r>
      <w:r w:rsidR="00A4125C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11 класс</w:t>
      </w:r>
      <w:r w:rsidR="001A746A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ов </w:t>
      </w:r>
      <w:r w:rsidR="00F2579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9 часов в неделю, </w:t>
      </w:r>
      <w:r w:rsidR="001A746A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в течение 3</w:t>
      </w:r>
      <w:r w:rsidR="00F25796" w:rsidRPr="00F25796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1A746A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учебных недель (</w:t>
      </w:r>
      <w:r w:rsidR="00F25796">
        <w:rPr>
          <w:rFonts w:ascii="Times New Roman" w:eastAsia="Times New Roman" w:hAnsi="Times New Roman" w:cs="Times New Roman"/>
          <w:sz w:val="28"/>
          <w:szCs w:val="28"/>
          <w:lang w:eastAsia="ar-SA"/>
        </w:rPr>
        <w:t>306</w:t>
      </w:r>
      <w:r w:rsidR="00A4125C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часов</w:t>
      </w:r>
      <w:r w:rsidR="001A746A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="00A4125C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Образовательные, воспитательные, развивающие и оздоровительные задачи программы конкретизированы на каждом этапе спортивной подготовки, которые будут освещены далее.</w:t>
      </w:r>
    </w:p>
    <w:p w14:paraId="6CF2D53F" w14:textId="77777777" w:rsidR="001C506D" w:rsidRPr="00C60D36" w:rsidRDefault="001C506D" w:rsidP="008D08D7">
      <w:pPr>
        <w:suppressAutoHyphens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Новизна данной образовательной программы опирается на понимание приоритетности воспитательной работы, направленной на развитие интеллекта спортсмена, его морально-волевых, нравственных и физических качеств.</w:t>
      </w:r>
    </w:p>
    <w:p w14:paraId="3AEBC0DB" w14:textId="77777777" w:rsidR="001C506D" w:rsidRPr="00C60D36" w:rsidRDefault="001C506D" w:rsidP="008D08D7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Актуальность предлагаемой образовательной программы определяется запросом со стороны детей и их родителей на программы физкультурно-спортивной направленности в области циклических видах спорта, развития физических и морально-волевых качеств воспитанников, материально-технические условия, для реализации которого имеются на базе кадетской школы-интерната.</w:t>
      </w:r>
    </w:p>
    <w:p w14:paraId="01526BDA" w14:textId="77777777" w:rsidR="001C506D" w:rsidRPr="00C60D36" w:rsidRDefault="001C506D" w:rsidP="008D08D7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Данная образовательная программа педагогически целесообразна, т.к. при ее реализации, каждый воспитанник формирует свои личностные качества, такие как: воля, характер, воспитание патриотизма, физическое развитие.</w:t>
      </w:r>
    </w:p>
    <w:p w14:paraId="520038F3" w14:textId="77777777" w:rsidR="001C506D" w:rsidRPr="00C60D36" w:rsidRDefault="001C506D" w:rsidP="008D08D7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Эффективным для гармоничного развития детей является такое введение практического и теоретического материала, который был бы вызван требованиями творческой практики. Воспитанники (на этапе ГСС) должны сами уметь формулировать задачи, находить пути их решения.</w:t>
      </w:r>
    </w:p>
    <w:p w14:paraId="6D95A94D" w14:textId="77777777" w:rsidR="001C506D" w:rsidRPr="00C60D36" w:rsidRDefault="001C506D" w:rsidP="008D08D7">
      <w:pPr>
        <w:shd w:val="clear" w:color="auto" w:fill="FFFFFF"/>
        <w:suppressAutoHyphens/>
        <w:spacing w:after="0" w:line="240" w:lineRule="auto"/>
        <w:ind w:left="19" w:right="5" w:firstLine="725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>Социальная значимость физкультуры и спорта проявляется и в воздействии на качество трудовой деятельности, общественные отношения, сферу потребления, организацию досуга, содержание образования и т.п.</w:t>
      </w:r>
    </w:p>
    <w:p w14:paraId="218CF146" w14:textId="77777777" w:rsidR="001C506D" w:rsidRPr="00C60D36" w:rsidRDefault="001C506D" w:rsidP="008D08D7">
      <w:pPr>
        <w:shd w:val="clear" w:color="auto" w:fill="FFFFFF"/>
        <w:suppressAutoHyphens/>
        <w:spacing w:after="0" w:line="240" w:lineRule="auto"/>
        <w:ind w:left="19" w:right="5" w:firstLine="725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 xml:space="preserve">Имея высокое значение, физкультура и спорт позволяет тем, кто им занимается, легко и быстро овладевать сложными профессиями, добиваться высокой производительности труда. </w:t>
      </w:r>
      <w:r w:rsidR="00256907" w:rsidRPr="00C60D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>Навыки,</w:t>
      </w:r>
      <w:r w:rsidRPr="00C60D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 xml:space="preserve"> приобретенные в спорте и </w:t>
      </w:r>
      <w:r w:rsidR="00256907" w:rsidRPr="00C60D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lastRenderedPageBreak/>
        <w:t>высокий уровень физической подготовки,</w:t>
      </w:r>
      <w:r w:rsidRPr="00C60D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 xml:space="preserve"> подготавливает воспитанников для службы в вооруженных силах Российской Федерации.</w:t>
      </w:r>
    </w:p>
    <w:p w14:paraId="3710DF79" w14:textId="77777777" w:rsidR="001C506D" w:rsidRPr="00C60D36" w:rsidRDefault="001C506D" w:rsidP="008D08D7">
      <w:pPr>
        <w:shd w:val="clear" w:color="auto" w:fill="FFFFFF"/>
        <w:suppressAutoHyphens/>
        <w:spacing w:after="0" w:line="240" w:lineRule="auto"/>
        <w:ind w:left="19" w:right="5" w:firstLine="725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>Таким образом, спорт можно рассматривать как средство формирования физической и духовной гармонии и удовлетворения запросов, как отдельных людей, так и общества в целом.</w:t>
      </w:r>
    </w:p>
    <w:p w14:paraId="1D5A0504" w14:textId="77777777" w:rsidR="001C506D" w:rsidRPr="00C60D36" w:rsidRDefault="001C506D" w:rsidP="008D08D7">
      <w:pPr>
        <w:shd w:val="clear" w:color="auto" w:fill="FFFFFF"/>
        <w:suppressAutoHyphens/>
        <w:spacing w:after="0" w:line="240" w:lineRule="auto"/>
        <w:ind w:left="19" w:right="5" w:firstLine="725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 xml:space="preserve">Данная программа дополнительного образования детей строится на таких основных принципах обучения как: </w:t>
      </w:r>
    </w:p>
    <w:p w14:paraId="217F3F0D" w14:textId="77777777" w:rsidR="001C506D" w:rsidRPr="00C60D36" w:rsidRDefault="001C506D" w:rsidP="0024340F">
      <w:pPr>
        <w:numPr>
          <w:ilvl w:val="0"/>
          <w:numId w:val="19"/>
        </w:numPr>
        <w:shd w:val="clear" w:color="auto" w:fill="FFFFFF"/>
        <w:suppressAutoHyphens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>индивидуальность</w:t>
      </w:r>
    </w:p>
    <w:p w14:paraId="29A28BF9" w14:textId="77777777" w:rsidR="001C506D" w:rsidRPr="00C60D36" w:rsidRDefault="001C506D" w:rsidP="0024340F">
      <w:pPr>
        <w:numPr>
          <w:ilvl w:val="0"/>
          <w:numId w:val="19"/>
        </w:numPr>
        <w:shd w:val="clear" w:color="auto" w:fill="FFFFFF"/>
        <w:suppressAutoHyphens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>доступность</w:t>
      </w:r>
    </w:p>
    <w:p w14:paraId="5BE0966A" w14:textId="77777777" w:rsidR="001C506D" w:rsidRPr="00C60D36" w:rsidRDefault="001C506D" w:rsidP="0024340F">
      <w:pPr>
        <w:numPr>
          <w:ilvl w:val="0"/>
          <w:numId w:val="19"/>
        </w:numPr>
        <w:shd w:val="clear" w:color="auto" w:fill="FFFFFF"/>
        <w:suppressAutoHyphens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>преемственность</w:t>
      </w:r>
    </w:p>
    <w:p w14:paraId="51F73ADF" w14:textId="77777777" w:rsidR="001C506D" w:rsidRPr="00C60D36" w:rsidRDefault="001C506D" w:rsidP="0024340F">
      <w:pPr>
        <w:numPr>
          <w:ilvl w:val="0"/>
          <w:numId w:val="19"/>
        </w:numPr>
        <w:shd w:val="clear" w:color="auto" w:fill="FFFFFF"/>
        <w:suppressAutoHyphens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 xml:space="preserve">результативность </w:t>
      </w:r>
    </w:p>
    <w:p w14:paraId="149A591A" w14:textId="77777777" w:rsidR="001C506D" w:rsidRPr="004334EA" w:rsidRDefault="001C506D" w:rsidP="008D08D7">
      <w:pPr>
        <w:shd w:val="clear" w:color="auto" w:fill="FFFFFF"/>
        <w:suppressAutoHyphens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 xml:space="preserve">При работе с обучающимися используются различные </w:t>
      </w:r>
      <w:r w:rsidRPr="004334EA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ar-SA"/>
        </w:rPr>
        <w:t>формы и методы обучения:</w:t>
      </w:r>
    </w:p>
    <w:p w14:paraId="0058F6FE" w14:textId="77777777" w:rsidR="001C506D" w:rsidRPr="00C60D36" w:rsidRDefault="001C506D" w:rsidP="008D08D7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групповые учебно-тренировочные и теоретические занятия</w:t>
      </w:r>
    </w:p>
    <w:p w14:paraId="700818C1" w14:textId="77777777" w:rsidR="001C506D" w:rsidRPr="00C60D36" w:rsidRDefault="001C506D" w:rsidP="008D08D7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работа по индивидуальным планам</w:t>
      </w:r>
    </w:p>
    <w:p w14:paraId="01AAA3F2" w14:textId="77777777" w:rsidR="001C506D" w:rsidRPr="00C60D36" w:rsidRDefault="001C506D" w:rsidP="008D08D7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медико-восстановительные мероприятия</w:t>
      </w:r>
    </w:p>
    <w:p w14:paraId="0A603822" w14:textId="77777777" w:rsidR="001C506D" w:rsidRPr="00C60D36" w:rsidRDefault="001C506D" w:rsidP="008D08D7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тестирование и медицинский контроль</w:t>
      </w:r>
    </w:p>
    <w:p w14:paraId="28563331" w14:textId="77777777" w:rsidR="001C506D" w:rsidRPr="00C60D36" w:rsidRDefault="001C506D" w:rsidP="008D08D7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участие в различных соревнованиях и учебно-тренировочных сборах</w:t>
      </w:r>
    </w:p>
    <w:p w14:paraId="0DF6AA2C" w14:textId="77777777" w:rsidR="001C506D" w:rsidRPr="00C60D36" w:rsidRDefault="001C506D" w:rsidP="008D08D7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инструкторская и судейская практика</w:t>
      </w:r>
    </w:p>
    <w:p w14:paraId="4AEB1A3C" w14:textId="77777777" w:rsidR="001C506D" w:rsidRPr="00C60D36" w:rsidRDefault="001C506D" w:rsidP="00111EE5">
      <w:pPr>
        <w:suppressAutoHyphens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Цель программы</w:t>
      </w:r>
      <w:r w:rsidRPr="00C60D36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: 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физическое развитие, самореализация, укрепление здоровья и формирование </w:t>
      </w:r>
      <w:r w:rsidR="00256907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позитивных жизненных ценностей,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обучающихся посредством систематических занятий.</w:t>
      </w:r>
    </w:p>
    <w:p w14:paraId="385A537D" w14:textId="77777777" w:rsidR="001C506D" w:rsidRPr="00C60D36" w:rsidRDefault="001C506D" w:rsidP="008D08D7">
      <w:pPr>
        <w:suppressAutoHyphens/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Программа, опираясь на особенности современного этапа развития спорта, охватывает основные методические положения, на основе которых строится рациональная единая педагогическая система спортивной подготовки, обучения и предусматривает:</w:t>
      </w:r>
    </w:p>
    <w:p w14:paraId="7C41C2EA" w14:textId="77777777" w:rsidR="001C506D" w:rsidRPr="00C60D36" w:rsidRDefault="001C506D" w:rsidP="0024340F">
      <w:pPr>
        <w:pStyle w:val="ab"/>
        <w:numPr>
          <w:ilvl w:val="0"/>
          <w:numId w:val="20"/>
        </w:numPr>
        <w:suppressAutoHyphens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преемственность в решении задач по формированию личности спортсмена, укреплению здоровья, гармоничному развитию всех органов и систем организма;</w:t>
      </w:r>
    </w:p>
    <w:p w14:paraId="01DF896A" w14:textId="77777777" w:rsidR="001C506D" w:rsidRPr="00C60D36" w:rsidRDefault="001C506D" w:rsidP="0024340F">
      <w:pPr>
        <w:pStyle w:val="ab"/>
        <w:numPr>
          <w:ilvl w:val="0"/>
          <w:numId w:val="20"/>
        </w:numPr>
        <w:suppressAutoHyphens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целевую направленность по отношению к высшему спортивному мастерству;</w:t>
      </w:r>
    </w:p>
    <w:p w14:paraId="77A76B77" w14:textId="77777777" w:rsidR="001C506D" w:rsidRPr="00C60D36" w:rsidRDefault="001C506D" w:rsidP="0024340F">
      <w:pPr>
        <w:pStyle w:val="ab"/>
        <w:numPr>
          <w:ilvl w:val="0"/>
          <w:numId w:val="20"/>
        </w:numPr>
        <w:suppressAutoHyphens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обеспечение всесторонней и специальной физической подготовки;</w:t>
      </w:r>
    </w:p>
    <w:p w14:paraId="6CD2AAC4" w14:textId="77777777" w:rsidR="001C506D" w:rsidRPr="00C60D36" w:rsidRDefault="001C506D" w:rsidP="0024340F">
      <w:pPr>
        <w:pStyle w:val="ab"/>
        <w:numPr>
          <w:ilvl w:val="0"/>
          <w:numId w:val="20"/>
        </w:numPr>
        <w:suppressAutoHyphens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комплексную систему контроля и анализа состояния подготовленности обучающихся.</w:t>
      </w:r>
    </w:p>
    <w:p w14:paraId="68EE1FC1" w14:textId="77777777" w:rsidR="001C506D" w:rsidRPr="00C60D36" w:rsidRDefault="001C506D" w:rsidP="00AC62C6">
      <w:pPr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Образовательные, воспитательные, развивающие и оздоровительные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задачи программы</w:t>
      </w:r>
      <w:r w:rsidRPr="00C60D36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конкретизированы на каждом этапе спортивной подготовки. </w:t>
      </w:r>
    </w:p>
    <w:p w14:paraId="184A411F" w14:textId="77777777" w:rsidR="001C506D" w:rsidRPr="00C60D36" w:rsidRDefault="001C506D" w:rsidP="00AC62C6">
      <w:pPr>
        <w:suppressAutoHyphens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Отличительные особенности:</w:t>
      </w:r>
    </w:p>
    <w:p w14:paraId="73B10492" w14:textId="77777777" w:rsidR="001C506D" w:rsidRPr="00C60D36" w:rsidRDefault="001C506D" w:rsidP="00D23DAF">
      <w:pPr>
        <w:numPr>
          <w:ilvl w:val="0"/>
          <w:numId w:val="24"/>
        </w:numPr>
        <w:tabs>
          <w:tab w:val="clear" w:pos="720"/>
        </w:tabs>
        <w:suppressAutoHyphens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программа </w:t>
      </w:r>
      <w:r w:rsidR="00256907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рассчитана на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изучение, закрепление, совершенствование </w:t>
      </w:r>
      <w:r w:rsidR="00256907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полученных навыков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56907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и расширенное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освоение методов и приемов.</w:t>
      </w:r>
    </w:p>
    <w:p w14:paraId="69094BB9" w14:textId="081715B2" w:rsidR="001C506D" w:rsidRPr="00C60D36" w:rsidRDefault="001C506D" w:rsidP="00D23DAF">
      <w:pPr>
        <w:numPr>
          <w:ilvl w:val="0"/>
          <w:numId w:val="24"/>
        </w:numPr>
        <w:tabs>
          <w:tab w:val="clear" w:pos="720"/>
        </w:tabs>
        <w:suppressAutoHyphens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Учебный план данной программы, составлен исходя из условий учебно-воспитательного процесса и рассчитан на 3</w:t>
      </w:r>
      <w:r w:rsidR="00C16B4A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недел</w:t>
      </w:r>
      <w:r w:rsidR="00C16B4A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учебно-тренировочных занятий.</w:t>
      </w:r>
    </w:p>
    <w:p w14:paraId="24AAED9F" w14:textId="77777777" w:rsidR="001C506D" w:rsidRPr="00C60D36" w:rsidRDefault="001C506D" w:rsidP="008D08D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Практические занятия по программе связаны с использованием необходимого спортивного инвентаря и оборудования, что также помогает привлечь воспитанников к занятиям циклическими видами спорта. </w:t>
      </w:r>
    </w:p>
    <w:p w14:paraId="4C6AB870" w14:textId="77777777" w:rsidR="001C506D" w:rsidRPr="00C60D36" w:rsidRDefault="001C506D" w:rsidP="008D08D7">
      <w:pPr>
        <w:suppressAutoHyphens/>
        <w:spacing w:after="0" w:line="240" w:lineRule="auto"/>
        <w:ind w:left="-1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В структуру образовательной программы входят 8 образовательных блоков, каждый из которых реализует отдельную задачу. Все образовательные блоки предусматривают не только усвоение теоретических знаний, но и формирование деятельностно-практического опыта</w:t>
      </w:r>
      <w:r w:rsidR="00A036D3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14:paraId="35328C10" w14:textId="77777777" w:rsidR="001C506D" w:rsidRPr="00C60D36" w:rsidRDefault="00A036D3" w:rsidP="008D08D7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="001C506D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рактические занятия (общая физическая подготовка, специальная физическая подготовка, технико-тактическая подготовка)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</w:p>
    <w:p w14:paraId="6F340073" w14:textId="77777777" w:rsidR="001C506D" w:rsidRPr="00C60D36" w:rsidRDefault="00A036D3" w:rsidP="008D08D7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т</w:t>
      </w:r>
      <w:r w:rsidR="001C506D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еоретические занятия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</w:p>
    <w:p w14:paraId="39023649" w14:textId="77777777" w:rsidR="001C506D" w:rsidRPr="00C60D36" w:rsidRDefault="00A036D3" w:rsidP="008D08D7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="001C506D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нструкторская и судейская практика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</w:p>
    <w:p w14:paraId="24E967C3" w14:textId="77777777" w:rsidR="001C506D" w:rsidRPr="00C60D36" w:rsidRDefault="00A036D3" w:rsidP="008D08D7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к</w:t>
      </w:r>
      <w:r w:rsidR="001C506D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онтрольно-переводные испытания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</w:p>
    <w:p w14:paraId="293E6421" w14:textId="77777777" w:rsidR="001C506D" w:rsidRPr="00C60D36" w:rsidRDefault="00A036D3" w:rsidP="008D08D7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="001C506D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оревновательная практика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</w:p>
    <w:p w14:paraId="599419FB" w14:textId="77777777" w:rsidR="001C506D" w:rsidRPr="00C60D36" w:rsidRDefault="00A036D3" w:rsidP="008D08D7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 w:rsidR="001C506D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осстановительные мероприятия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</w:p>
    <w:p w14:paraId="21B5A3C7" w14:textId="77777777" w:rsidR="001C506D" w:rsidRPr="00C60D36" w:rsidRDefault="00A036D3" w:rsidP="008D08D7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м</w:t>
      </w:r>
      <w:r w:rsidR="001C506D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едицинское обследование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</w:p>
    <w:p w14:paraId="5058CADB" w14:textId="77777777" w:rsidR="001C506D" w:rsidRPr="00C60D36" w:rsidRDefault="00A036D3" w:rsidP="008D08D7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 w:rsidR="001C506D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оспитательная работа</w:t>
      </w:r>
    </w:p>
    <w:p w14:paraId="796B0AEC" w14:textId="77777777" w:rsidR="001C506D" w:rsidRPr="00C60D36" w:rsidRDefault="001C506D" w:rsidP="008D08D7">
      <w:pPr>
        <w:suppressAutoHyphens/>
        <w:spacing w:after="0" w:line="240" w:lineRule="auto"/>
        <w:ind w:left="-13" w:firstLine="5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Возраст обучающихся:</w:t>
      </w:r>
    </w:p>
    <w:p w14:paraId="1A8EF7FF" w14:textId="307C0E86" w:rsidR="001C506D" w:rsidRPr="00C60D36" w:rsidRDefault="001C506D" w:rsidP="008D08D7">
      <w:pPr>
        <w:suppressAutoHyphens/>
        <w:spacing w:after="0" w:line="240" w:lineRule="auto"/>
        <w:ind w:left="-13" w:firstLine="55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Возраст обучающихся, участвующих в реализации данной дополнительной образовательной программы составляет 15-18 лет. Наполняемость групп – от 10 до 1</w:t>
      </w:r>
      <w:r w:rsidR="00B704AA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5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человек.</w:t>
      </w:r>
    </w:p>
    <w:p w14:paraId="79CCB9A4" w14:textId="77777777" w:rsidR="001C506D" w:rsidRPr="00C60D36" w:rsidRDefault="001C506D" w:rsidP="00A036D3">
      <w:pPr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Сроки реализации программы:</w:t>
      </w:r>
    </w:p>
    <w:p w14:paraId="3DFAB7C6" w14:textId="77777777" w:rsidR="001C506D" w:rsidRPr="00C60D36" w:rsidRDefault="001C506D" w:rsidP="008D08D7">
      <w:pPr>
        <w:suppressAutoHyphens/>
        <w:spacing w:after="0" w:line="240" w:lineRule="auto"/>
        <w:ind w:left="-13" w:firstLine="55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Срок реализации данной дополнительной образовательной программы составляет </w:t>
      </w:r>
      <w:r w:rsidR="005B752A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DC2A2A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год.</w:t>
      </w:r>
    </w:p>
    <w:p w14:paraId="5668EFAF" w14:textId="77777777" w:rsidR="001C506D" w:rsidRPr="00C60D36" w:rsidRDefault="001C506D" w:rsidP="008D08D7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Формы занятий:</w:t>
      </w:r>
    </w:p>
    <w:p w14:paraId="12BFF4BA" w14:textId="77777777" w:rsidR="001C506D" w:rsidRPr="00C60D36" w:rsidRDefault="001C506D" w:rsidP="00A036D3">
      <w:pPr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количеству детей, участвующих в занятии – групповые. </w:t>
      </w:r>
    </w:p>
    <w:p w14:paraId="691C497A" w14:textId="77777777" w:rsidR="001C506D" w:rsidRPr="00C60D36" w:rsidRDefault="001C506D" w:rsidP="00A036D3">
      <w:pPr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по особенностям коммуникативного взаимодействия тренера и обучающегося – теоретические занятия, учебно-тренировочные сборы, выступления на соревнованиях различного уровня, участие в спортивно-массовых мероприятиях и спортивных праздниках, конкурсах и т.д.</w:t>
      </w:r>
    </w:p>
    <w:p w14:paraId="7D3BB937" w14:textId="77777777" w:rsidR="001C506D" w:rsidRPr="00C60D36" w:rsidRDefault="001C506D" w:rsidP="00A036D3">
      <w:pPr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по дидактической цели – вводное занятие, занятие по совершенствованию теоретической подготовленности, практические занятия, занятия по систематизации и обобщению знаний, по контролю знаний, умений и навыков, комбинированные формы занятий.</w:t>
      </w:r>
    </w:p>
    <w:p w14:paraId="773D6265" w14:textId="77777777" w:rsidR="00803639" w:rsidRDefault="00A036D3" w:rsidP="00803639">
      <w:pPr>
        <w:pStyle w:val="ab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="001C506D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ричем учебно-тренировочные занятия по данной программе состоят из теоретической и практической частей. Так на начальном этапе, больше внимания уделяется теоретической и о</w:t>
      </w:r>
      <w:r w:rsidR="00803639">
        <w:rPr>
          <w:rFonts w:ascii="Times New Roman" w:eastAsia="Times New Roman" w:hAnsi="Times New Roman" w:cs="Times New Roman"/>
          <w:sz w:val="28"/>
          <w:szCs w:val="28"/>
          <w:lang w:eastAsia="ar-SA"/>
        </w:rPr>
        <w:t>бщефизической подготовленности.</w:t>
      </w:r>
    </w:p>
    <w:p w14:paraId="08F4C0CB" w14:textId="77777777" w:rsidR="001C506D" w:rsidRPr="00803639" w:rsidRDefault="001C506D" w:rsidP="00803639">
      <w:pPr>
        <w:suppressAutoHyphens/>
        <w:spacing w:after="0" w:line="240" w:lineRule="auto"/>
        <w:ind w:left="-11" w:firstLine="71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363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На этапе спортивного совершенствования и этапе высшего спортивного мастерства % объема уходит в сторону увеличения на такие разделы, как: специальная физическая </w:t>
      </w:r>
      <w:r w:rsidR="00256907" w:rsidRPr="00803639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подготовленность и</w:t>
      </w:r>
      <w:r w:rsidRPr="008036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технико-тактическая подготовка. </w:t>
      </w:r>
    </w:p>
    <w:p w14:paraId="3094E837" w14:textId="77777777" w:rsidR="001C506D" w:rsidRPr="00C60D36" w:rsidRDefault="001C506D" w:rsidP="00A036D3">
      <w:pPr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Режим занятий:</w:t>
      </w:r>
    </w:p>
    <w:p w14:paraId="5B9D4FDC" w14:textId="2E36335E" w:rsidR="001C506D" w:rsidRPr="00C60D36" w:rsidRDefault="001C506D" w:rsidP="00A036D3">
      <w:pPr>
        <w:suppressAutoHyphens/>
        <w:spacing w:after="0" w:line="240" w:lineRule="auto"/>
        <w:ind w:left="-13" w:firstLine="72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Организация учебно-тренировочного процесса с обучающимися ведется в течение всего календарного года. Учебно-тренировочные занятия проводятся в соответствии с годовым учебным планом, рассчитанным на 3</w:t>
      </w:r>
      <w:r w:rsidR="00C16B4A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недел</w:t>
      </w:r>
      <w:r w:rsidR="00C16B4A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учебно-тренировочных занятий, непосредственно в условиях школы. Продолжительность одного занятия в группах не должна превышать 3-х академических часов при 3-х разовых тренировочных занятиях в неделю. </w:t>
      </w:r>
    </w:p>
    <w:p w14:paraId="3D0D8882" w14:textId="77777777" w:rsidR="001C506D" w:rsidRPr="00C60D36" w:rsidRDefault="001C506D" w:rsidP="00A036D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 окончании всей программы воспитанник сможет:</w:t>
      </w:r>
    </w:p>
    <w:p w14:paraId="4B3AB80C" w14:textId="77777777" w:rsidR="001C506D" w:rsidRPr="00C60D36" w:rsidRDefault="001C506D" w:rsidP="00A036D3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применять на практике полученные теоретические знания</w:t>
      </w:r>
    </w:p>
    <w:p w14:paraId="26B36F84" w14:textId="77777777" w:rsidR="001C506D" w:rsidRPr="00C60D36" w:rsidRDefault="001C506D" w:rsidP="00A036D3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самостоятельно планировать тренировочный процесс</w:t>
      </w:r>
    </w:p>
    <w:p w14:paraId="4CC9D58C" w14:textId="77777777" w:rsidR="001C506D" w:rsidRPr="00C60D36" w:rsidRDefault="001C506D" w:rsidP="00C63919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организовывать учебно-тренировочный процесс в группах начальной подготовки</w:t>
      </w:r>
      <w:r w:rsidR="00C63919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76123758" w14:textId="77777777" w:rsidR="00C63919" w:rsidRPr="00C60D36" w:rsidRDefault="00C63919" w:rsidP="00C63919">
      <w:pPr>
        <w:suppressAutoHyphens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Формы проверки результатов освоения программы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14:paraId="33E222DB" w14:textId="77777777" w:rsidR="001C506D" w:rsidRPr="00C60D36" w:rsidRDefault="008753F1" w:rsidP="008D08D7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="001C506D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рограмма предусматривает промежуточную и итоговую аттестацию результатов обучения детей (см. п. «Нормативы»).</w:t>
      </w:r>
    </w:p>
    <w:p w14:paraId="055FF704" w14:textId="77777777" w:rsidR="001C506D" w:rsidRPr="00C60D36" w:rsidRDefault="001C506D" w:rsidP="008D08D7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начале года проводится входное тестирование.  Промежуточная аттестация проводится в виде текущего контроля в течение всего учебного года. Она предусматривает 1 раз в </w:t>
      </w:r>
      <w:r w:rsidR="00256907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полгода зачетное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занятие по</w:t>
      </w:r>
      <w:r w:rsidRPr="00C60D3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общей и специальной физической подготовке при выполнении контрольных упражнений.</w:t>
      </w:r>
    </w:p>
    <w:p w14:paraId="4D94048E" w14:textId="77777777" w:rsidR="001C506D" w:rsidRPr="00C60D36" w:rsidRDefault="001C506D" w:rsidP="008D08D7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C60D3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тоговая аттестация проводится в конце каждого учебного года обучения и предполагает зачет в форме тестирования уровня ОФП, СФП и ТТП. Для групп к сдаче ОФП, СФП и ТТП добавляется результативность выступления на соревнованиях городского, регионального, Российского и международного уровней. </w:t>
      </w:r>
    </w:p>
    <w:p w14:paraId="427FACF4" w14:textId="77777777" w:rsidR="001C506D" w:rsidRPr="00C60D36" w:rsidRDefault="001C506D" w:rsidP="008D08D7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Итоговый контроль проводится с целью: определения степени достижения результатов обучения и получения сведений для совершенствования программы и методов обучения.</w:t>
      </w:r>
    </w:p>
    <w:p w14:paraId="371ADFA9" w14:textId="77777777" w:rsidR="001C506D" w:rsidRPr="00C60D36" w:rsidRDefault="001C506D" w:rsidP="008D08D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В конце учебного года (в мае) все учащиеся группы сдают по общей физической подготовке контрольно-переводные зачеты.  Результаты контрольных испытаний являются основой для отбора в группы следующего этапа подготовки.</w:t>
      </w:r>
    </w:p>
    <w:p w14:paraId="1D033A20" w14:textId="77777777" w:rsidR="008753F1" w:rsidRPr="00C60D36" w:rsidRDefault="008753F1" w:rsidP="008753F1">
      <w:pPr>
        <w:shd w:val="clear" w:color="auto" w:fill="FFFFFF"/>
        <w:suppressAutoHyphens/>
        <w:spacing w:after="0" w:line="240" w:lineRule="auto"/>
        <w:ind w:right="5" w:firstLine="55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Методы контроля и управления образовательным процессом</w:t>
      </w:r>
      <w:r w:rsidR="00C941F7"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:</w:t>
      </w:r>
    </w:p>
    <w:p w14:paraId="1FD9AE66" w14:textId="77777777" w:rsidR="008753F1" w:rsidRPr="00C60D36" w:rsidRDefault="008753F1" w:rsidP="008753F1">
      <w:pPr>
        <w:suppressAutoHyphens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В процессе учебно-тренировочной работы систематически ведется учет подготовленности путем:</w:t>
      </w:r>
    </w:p>
    <w:p w14:paraId="7D04518C" w14:textId="77777777" w:rsidR="008753F1" w:rsidRPr="00C60D36" w:rsidRDefault="008753F1" w:rsidP="008753F1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текущей оценки усвоения изучаемого материала</w:t>
      </w:r>
    </w:p>
    <w:p w14:paraId="29B9678A" w14:textId="77777777" w:rsidR="008753F1" w:rsidRPr="00C60D36" w:rsidRDefault="008753F1" w:rsidP="008753F1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оценки результатов выступления в соревнованиях, индивидуальных показателей и командного выступления</w:t>
      </w:r>
    </w:p>
    <w:p w14:paraId="48C5E064" w14:textId="77777777" w:rsidR="008753F1" w:rsidRPr="00C60D36" w:rsidRDefault="008753F1" w:rsidP="008753F1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выполнение контрольных упражнений по ОФП (общая физическая подготовка) и СФП (специальная физическая подготовка), технико-тактическая подготовленность, для чего организуются специальные соревнования.</w:t>
      </w:r>
    </w:p>
    <w:p w14:paraId="6A3E2C33" w14:textId="77777777" w:rsidR="008753F1" w:rsidRPr="00C60D36" w:rsidRDefault="008753F1" w:rsidP="008753F1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проведение текущего контроля тренировочного процесса.</w:t>
      </w:r>
    </w:p>
    <w:p w14:paraId="6E32927E" w14:textId="77777777" w:rsidR="00ED5E22" w:rsidRPr="00C60D36" w:rsidRDefault="00AA22BE" w:rsidP="00AA22BE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="00ED5E22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своение материала в основном происходит в процессе практической деятельности. Так, в работе над освоением базовой техники движений в спорте обучающиеся должны добиваться четкого исполнения движений. Необходимо уметь применять полученные знания в практической деятельности (соревновательной практике). </w:t>
      </w:r>
    </w:p>
    <w:p w14:paraId="252AD02E" w14:textId="77777777" w:rsidR="00ED5E22" w:rsidRPr="00C60D36" w:rsidRDefault="00ED5E22" w:rsidP="00ED5E22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Прохождение каждой новой практической темы предполагает постоянное повторение пройденных тем. </w:t>
      </w:r>
    </w:p>
    <w:p w14:paraId="76813778" w14:textId="77777777" w:rsidR="00ED5E22" w:rsidRDefault="00ED5E22" w:rsidP="00ED5E22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Обучающийся должен не только грамотно и четко применять полученные знания в соревновательной практике, но и осознавать саму логику их следования. Нужно доводить умения до автоматизма, чтобы действия были последовательные, четкие. Для этого очень широко используется такой метод, как «Моделирование соревновательных ситуаций». </w:t>
      </w:r>
    </w:p>
    <w:p w14:paraId="5639F0BA" w14:textId="77777777" w:rsidR="00A1512D" w:rsidRPr="00C60D36" w:rsidRDefault="00A1512D" w:rsidP="00A1512D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A1512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Минимальное количество необходимого спортинвентаря:</w:t>
      </w:r>
    </w:p>
    <w:p w14:paraId="07D4EC69" w14:textId="77777777" w:rsidR="00A1512D" w:rsidRPr="00C60D36" w:rsidRDefault="00A1512D" w:rsidP="00A1512D">
      <w:pPr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Кроссовки игровые 15 пар</w:t>
      </w:r>
    </w:p>
    <w:p w14:paraId="0E7E2DA6" w14:textId="77777777" w:rsidR="00A1512D" w:rsidRPr="00C60D36" w:rsidRDefault="00A1512D" w:rsidP="00A1512D">
      <w:pPr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Гантели разного веса (от 5 кг до 15 кг) – 5 шт.</w:t>
      </w:r>
    </w:p>
    <w:p w14:paraId="19A9E0F2" w14:textId="77777777" w:rsidR="00A1512D" w:rsidRPr="00C60D36" w:rsidRDefault="00A1512D" w:rsidP="00A1512D">
      <w:pPr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Эспандеры резиновый (2 –х метровый) – 3-5 шт.</w:t>
      </w:r>
    </w:p>
    <w:p w14:paraId="25275AC3" w14:textId="77777777" w:rsidR="00A1512D" w:rsidRPr="00C60D36" w:rsidRDefault="00A1512D" w:rsidP="00A1512D">
      <w:pPr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Силовые тренажеры для разных групп мышц – 5-7 шт.</w:t>
      </w:r>
    </w:p>
    <w:p w14:paraId="71D1C32D" w14:textId="77777777" w:rsidR="00A1512D" w:rsidRPr="00C60D36" w:rsidRDefault="00A1512D" w:rsidP="00A1512D">
      <w:pPr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Спортгородок – 1 шт. </w:t>
      </w:r>
    </w:p>
    <w:p w14:paraId="17399B79" w14:textId="77777777" w:rsidR="00A1512D" w:rsidRPr="00C60D36" w:rsidRDefault="00A1512D" w:rsidP="00A1512D">
      <w:pPr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Стадион</w:t>
      </w:r>
    </w:p>
    <w:p w14:paraId="180E29D5" w14:textId="77777777" w:rsidR="00A1512D" w:rsidRPr="00C60D36" w:rsidRDefault="00A1512D" w:rsidP="00A1512D">
      <w:pPr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Скакалки-5 шт.</w:t>
      </w:r>
    </w:p>
    <w:p w14:paraId="72677EAF" w14:textId="77777777" w:rsidR="00A1512D" w:rsidRPr="00C60D36" w:rsidRDefault="00A1512D" w:rsidP="00A1512D">
      <w:pPr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Гимнастическая скамейка – 2 шт.</w:t>
      </w:r>
    </w:p>
    <w:p w14:paraId="0773E328" w14:textId="77777777" w:rsidR="00A1512D" w:rsidRPr="00C60D36" w:rsidRDefault="00A1512D" w:rsidP="00A1512D">
      <w:pPr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Баскетбольные мячи – 15 шт.</w:t>
      </w:r>
    </w:p>
    <w:p w14:paraId="03DE3872" w14:textId="77777777" w:rsidR="00A1512D" w:rsidRPr="00A1512D" w:rsidRDefault="00A1512D" w:rsidP="00A1512D">
      <w:pPr>
        <w:suppressAutoHyphens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1512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Необходимое количество спортинвентаря для более полной реализации программы:</w:t>
      </w:r>
    </w:p>
    <w:p w14:paraId="7F2828C1" w14:textId="77777777" w:rsidR="00A1512D" w:rsidRPr="00C60D36" w:rsidRDefault="00A1512D" w:rsidP="00A1512D">
      <w:pPr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Электронные приборы, для наблюдения пульсовых и временных характеристик спортсмена на тренировке – 2 шт.</w:t>
      </w:r>
    </w:p>
    <w:p w14:paraId="42B06EEC" w14:textId="77777777" w:rsidR="00A1512D" w:rsidRPr="00C60D36" w:rsidRDefault="00A1512D" w:rsidP="00A1512D">
      <w:pPr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Бинты эластичные – 5шт</w:t>
      </w:r>
    </w:p>
    <w:p w14:paraId="059C227D" w14:textId="77777777" w:rsidR="00A1512D" w:rsidRPr="00C60D36" w:rsidRDefault="00A1512D" w:rsidP="00A1512D">
      <w:pPr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Аптечка универсальная – 3шт.</w:t>
      </w:r>
    </w:p>
    <w:p w14:paraId="51E3C537" w14:textId="77777777" w:rsidR="00A1512D" w:rsidRPr="00C60D36" w:rsidRDefault="00A1512D" w:rsidP="00ED5E22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A11A47A" w14:textId="77777777" w:rsidR="00536A48" w:rsidRDefault="00536A48" w:rsidP="00DC2A2A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</w:p>
    <w:p w14:paraId="01DF9977" w14:textId="77777777" w:rsidR="00071E5E" w:rsidRDefault="00071E5E" w:rsidP="00DC2A2A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</w:p>
    <w:p w14:paraId="7A0F2618" w14:textId="77777777" w:rsidR="00071E5E" w:rsidRDefault="00071E5E" w:rsidP="00DC2A2A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</w:p>
    <w:p w14:paraId="32356BF2" w14:textId="77777777" w:rsidR="00071E5E" w:rsidRDefault="00071E5E" w:rsidP="00DC2A2A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</w:p>
    <w:p w14:paraId="467AEBD2" w14:textId="77777777" w:rsidR="00071E5E" w:rsidRDefault="00071E5E" w:rsidP="00DC2A2A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</w:p>
    <w:p w14:paraId="74B5A703" w14:textId="77777777" w:rsidR="00071E5E" w:rsidRDefault="00071E5E" w:rsidP="00DC2A2A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</w:p>
    <w:p w14:paraId="77D5021E" w14:textId="77777777" w:rsidR="00071E5E" w:rsidRDefault="00071E5E" w:rsidP="00DC2A2A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</w:p>
    <w:p w14:paraId="41BF259F" w14:textId="77777777" w:rsidR="00071E5E" w:rsidRDefault="00071E5E" w:rsidP="00DC2A2A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</w:p>
    <w:p w14:paraId="5D130DD1" w14:textId="77777777" w:rsidR="00071E5E" w:rsidRDefault="00071E5E" w:rsidP="00DC2A2A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</w:p>
    <w:p w14:paraId="03FF4380" w14:textId="77777777" w:rsidR="00DC2A2A" w:rsidRPr="00C60D36" w:rsidRDefault="00DC2A2A" w:rsidP="00DC2A2A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  <w:lastRenderedPageBreak/>
        <w:t xml:space="preserve">2.Содержание программы </w:t>
      </w:r>
    </w:p>
    <w:p w14:paraId="72CD38AC" w14:textId="77777777" w:rsidR="00D77E31" w:rsidRPr="00C60D36" w:rsidRDefault="00D77E31" w:rsidP="00DC2A2A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</w:p>
    <w:p w14:paraId="277333C0" w14:textId="76880E9E" w:rsidR="00950A79" w:rsidRPr="00C60D36" w:rsidRDefault="00803495" w:rsidP="00950A79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  <w:t>баскетбол</w:t>
      </w:r>
    </w:p>
    <w:p w14:paraId="0995276B" w14:textId="77777777" w:rsidR="00DC2A2A" w:rsidRPr="00C60D36" w:rsidRDefault="00DC2A2A" w:rsidP="00DC2A2A">
      <w:pPr>
        <w:suppressAutoHyphens/>
        <w:spacing w:after="13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1. </w:t>
      </w:r>
      <w:r w:rsidRPr="00C60D36"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  <w:t xml:space="preserve"> </w:t>
      </w:r>
      <w:r w:rsidRPr="00C60D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Гигиенические знания и навыки</w:t>
      </w: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3A15DF1B" w14:textId="77777777" w:rsidR="00DC2A2A" w:rsidRPr="00C60D36" w:rsidRDefault="00DC2A2A" w:rsidP="00DC2A2A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 тренировке и спортивной форме. Основы спортивного массажа. Дневник самоконтроля. Правила поведения и меры безопасности.</w:t>
      </w:r>
    </w:p>
    <w:p w14:paraId="741CE13A" w14:textId="77777777" w:rsidR="00DC2A2A" w:rsidRPr="00C60D36" w:rsidRDefault="00DC2A2A" w:rsidP="00DC2A2A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2. </w:t>
      </w:r>
      <w:r w:rsidRPr="00C60D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Основы методики тренировки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2F966C8" w14:textId="77777777" w:rsidR="00DC2A2A" w:rsidRPr="00C60D36" w:rsidRDefault="00DC2A2A" w:rsidP="00DC2A2A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Периодизация спортивной тренировки. Понятие об общей и специальной физической подготовке. Тесты и их назначение для планирования индивидуальной подготовки баскетболистов. Индивидуальный план тренировки. Основная направленность тренировки баскетболиста. Влияние характера тренировки на развитие физических качеств и формирование спортивно-технического мастерства. Основные сведения о методах тренировки баскетболистов, различных по возрасту </w:t>
      </w:r>
      <w:r w:rsidR="00256907"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спортивной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подготовленности.</w:t>
      </w:r>
    </w:p>
    <w:p w14:paraId="04E8D21D" w14:textId="77777777" w:rsidR="00DC2A2A" w:rsidRPr="00C60D36" w:rsidRDefault="00DC2A2A" w:rsidP="00DC2A2A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3. </w:t>
      </w:r>
      <w:r w:rsidRPr="00C60D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Общая и специальная физическая подготовка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2D152A3" w14:textId="77777777" w:rsidR="00DC2A2A" w:rsidRPr="00C60D36" w:rsidRDefault="00DC2A2A" w:rsidP="00DC2A2A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использования средств общей и специальной физической подготовки в различных возрастных группах (объем, интенсивности т. д.) В зависимости от периода подготовки (подготовительного, соревновательного, переходного). Особенности применения средств скоростно-силовой и силовой подготовки.</w:t>
      </w:r>
    </w:p>
    <w:p w14:paraId="635C2894" w14:textId="77777777" w:rsidR="00DC2A2A" w:rsidRPr="00C60D36" w:rsidRDefault="00DC2A2A" w:rsidP="00DC2A2A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Упражнения с отягощениями. 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Метание больших набивных мячей. Бег на дистанции 500, 600, 800 м, кроссы на дистанции: 1000, 1500, 2000, 3000 м.</w:t>
      </w:r>
    </w:p>
    <w:p w14:paraId="618DAF39" w14:textId="77777777" w:rsidR="00DC2A2A" w:rsidRPr="00C60D36" w:rsidRDefault="00DC2A2A" w:rsidP="00DC2A2A">
      <w:pPr>
        <w:spacing w:after="13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4. </w:t>
      </w:r>
      <w:r w:rsidRPr="00C60D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Техника и тактика игры</w:t>
      </w: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13880868" w14:textId="77777777" w:rsidR="00DC2A2A" w:rsidRPr="00C60D36" w:rsidRDefault="00DC2A2A" w:rsidP="00DC2A2A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совершенствования индивидуального технического мастерства. Анализ основных способов позиционного нападения: через центрового игрока, “восьмеркой”, “серией заслонов”.</w:t>
      </w:r>
    </w:p>
    <w:p w14:paraId="64B74A6E" w14:textId="77777777" w:rsidR="00DC2A2A" w:rsidRPr="00C60D36" w:rsidRDefault="00DC2A2A" w:rsidP="00DC2A2A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Техника нападения. 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передвижений, остановок, поворотов на быстроту выполнения. Ловля низких и катящихся мячей одной рукой. Ловля мяча на максимальной скорости передвижения, на максимальной высоте прыжка. Передачи мяча: скрытые передачи (назад, вправо, влево), передачи в прыжке двумя руками от головы и одной от плеча. Ведение мяча на максимальной скорости. Броски мяча одной от плеча со средних и дальних дистанций.</w:t>
      </w:r>
    </w:p>
    <w:p w14:paraId="66AF5731" w14:textId="77777777" w:rsidR="00DC2A2A" w:rsidRPr="00C60D36" w:rsidRDefault="00DC2A2A" w:rsidP="00DC2A2A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Техника защиты. 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Отбивание мяча.</w:t>
      </w:r>
    </w:p>
    <w:p w14:paraId="6FB0EEF4" w14:textId="77777777" w:rsidR="00DC2A2A" w:rsidRPr="00C60D36" w:rsidRDefault="00DC2A2A" w:rsidP="00DC2A2A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Тактика нападения. </w:t>
      </w:r>
      <w:r w:rsidRPr="00C60D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Индивидуальные действия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применение изученных приемов в сочетании с финтами “без мяча” и “с мячом”. Заслоны игроку с мячом и игроку без мяча.</w:t>
      </w:r>
    </w:p>
    <w:p w14:paraId="71CC0604" w14:textId="77777777" w:rsidR="00DC2A2A" w:rsidRPr="00C60D36" w:rsidRDefault="00DC2A2A" w:rsidP="00013A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Групповые действия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>: взаимодействие двух нападающих против трех защитников, “тройка”, скрестный выход и малая восьмерка, наведение, пересечение. </w:t>
      </w:r>
      <w:r w:rsidRPr="00C60D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Командные действия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разучивание комбинаций при вбрасывании из-за боковой.</w:t>
      </w:r>
    </w:p>
    <w:p w14:paraId="3B0FBF90" w14:textId="11E22057" w:rsidR="00DC2A2A" w:rsidRDefault="00DC2A2A" w:rsidP="00013A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Тактика защиты.</w:t>
      </w:r>
      <w:r w:rsidRPr="00C60D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C60D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Индивидуальные действия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действия одного защитника против двух нападающих, отступание при заслонах. </w:t>
      </w:r>
      <w:r w:rsidRPr="00C60D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Групповые действия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проскальзывание, противодействие тройке, скрестному выходу и малой восьмерке. </w:t>
      </w:r>
      <w:r w:rsidRPr="00C60D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Командные действия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>: варианты зонной защиты.</w:t>
      </w:r>
    </w:p>
    <w:p w14:paraId="2AFF6819" w14:textId="77777777" w:rsidR="00F9361C" w:rsidRPr="00C60D36" w:rsidRDefault="00F9361C" w:rsidP="00013A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34D7BE" w14:textId="77777777" w:rsidR="00DC2A2A" w:rsidRPr="00C60D36" w:rsidRDefault="00DC2A2A" w:rsidP="00013A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5. </w:t>
      </w:r>
      <w:r w:rsidRPr="00C60D3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Контрольные игры и соревнования</w:t>
      </w:r>
      <w:r w:rsidRPr="00C60D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Анализ проведенной игры. Положение команды в календаре. Состав команды и установка на игру всей команде, а также отдельным игрокам в предстоящих встречах. </w:t>
      </w:r>
      <w:r w:rsidRPr="00C60D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Практические занятия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Соревнования по баскетболу. Проведение разминки. Показ выполнения технических приемов. Сдача тестов.</w:t>
      </w:r>
    </w:p>
    <w:p w14:paraId="612B4D5A" w14:textId="77777777" w:rsidR="00013A8D" w:rsidRDefault="00013A8D" w:rsidP="00013A8D">
      <w:pPr>
        <w:keepNext/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ar-SA"/>
        </w:rPr>
      </w:pPr>
    </w:p>
    <w:p w14:paraId="41AA89A8" w14:textId="4EC11ABB" w:rsidR="006877BD" w:rsidRPr="00C60D36" w:rsidRDefault="006877BD" w:rsidP="00013A8D">
      <w:pPr>
        <w:keepNext/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ar-SA"/>
        </w:rPr>
        <w:t>ВОЛЕЙБОЛ</w:t>
      </w:r>
    </w:p>
    <w:p w14:paraId="466FDAC8" w14:textId="5543523B" w:rsidR="006877BD" w:rsidRDefault="006877BD" w:rsidP="00013A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1. </w:t>
      </w:r>
      <w:r w:rsidRPr="00C60D36"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  <w:t xml:space="preserve"> </w:t>
      </w:r>
      <w:r w:rsidRPr="00C60D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Влияние физических упражнений на организм занимающихся волейболом.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Влияние занятий физическими упражнениями на нервную систему и обмен веществ организма занимающихся волейболом.</w:t>
      </w:r>
    </w:p>
    <w:p w14:paraId="12B687CA" w14:textId="77777777" w:rsidR="00013A8D" w:rsidRPr="00C60D36" w:rsidRDefault="00013A8D" w:rsidP="00013A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2901F3" w14:textId="7F840880" w:rsidR="006877BD" w:rsidRDefault="006877BD" w:rsidP="00013A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2. </w:t>
      </w:r>
      <w:r w:rsidRPr="00C60D36"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  <w:t xml:space="preserve"> </w:t>
      </w:r>
      <w:r w:rsidRPr="00C60D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Гигиена, врачебный контроль, самоконтроль, предупреждение травматизма.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естественных факторов природы (солнце, воздух и вода) в целях закаливания организма. Меры личной и общественной и санитарно-гигиенической профилактики, общие санитарно-гигиенические требования к занятиям волейболом.</w:t>
      </w:r>
    </w:p>
    <w:p w14:paraId="07471894" w14:textId="77777777" w:rsidR="00013A8D" w:rsidRPr="00C60D36" w:rsidRDefault="00013A8D" w:rsidP="00013A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A9589D" w14:textId="77777777" w:rsidR="00013A8D" w:rsidRDefault="006877BD" w:rsidP="00013A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3. </w:t>
      </w:r>
      <w:r w:rsidRPr="00C60D36"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  <w:t xml:space="preserve"> </w:t>
      </w:r>
      <w:r w:rsidRPr="00C60D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Основы методики обучения в волейболе.</w:t>
      </w:r>
    </w:p>
    <w:p w14:paraId="1AC1C74F" w14:textId="5DE92124" w:rsidR="006877BD" w:rsidRPr="00C60D36" w:rsidRDefault="006877BD" w:rsidP="00013A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об обучении и тренировке в волейболе. Классификация упражнений, применяемых в учебно-тренировочном процессе по волейболу.</w:t>
      </w:r>
    </w:p>
    <w:p w14:paraId="1707E330" w14:textId="4D86A5D4" w:rsidR="006877BD" w:rsidRDefault="006877BD" w:rsidP="00013A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соревнований, их организация и проведение. Роль соревнований в спортивной подготовке юных волейболистов. Виды соревнований. Понятие о методике судейства.</w:t>
      </w:r>
    </w:p>
    <w:p w14:paraId="41949B78" w14:textId="77777777" w:rsidR="00013A8D" w:rsidRPr="00C60D36" w:rsidRDefault="00013A8D" w:rsidP="00013A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A378D6" w14:textId="77777777" w:rsidR="006877BD" w:rsidRPr="00C60D36" w:rsidRDefault="006877BD" w:rsidP="00013A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4. </w:t>
      </w:r>
      <w:r w:rsidRPr="00C60D36"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  <w:t xml:space="preserve"> </w:t>
      </w:r>
      <w:r w:rsidRPr="00C60D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и специальная физическая подготовка.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E5F7FC3" w14:textId="7D1D222E" w:rsidR="006877BD" w:rsidRDefault="006877BD" w:rsidP="00013A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 средств общей и специальной физической подготовки. Специальная физическая подготовка в различные возрастные периоды.</w:t>
      </w:r>
    </w:p>
    <w:p w14:paraId="61B54BE0" w14:textId="77777777" w:rsidR="00013A8D" w:rsidRPr="00C60D36" w:rsidRDefault="00013A8D" w:rsidP="00013A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B52366" w14:textId="77777777" w:rsidR="006877BD" w:rsidRPr="00C60D36" w:rsidRDefault="006877BD" w:rsidP="00013A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5. </w:t>
      </w:r>
      <w:r w:rsidRPr="00C60D36"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  <w:t xml:space="preserve"> </w:t>
      </w:r>
      <w:r w:rsidRPr="00C60D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Основы техники и тактики игры.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01BC570" w14:textId="77777777" w:rsidR="008177BE" w:rsidRPr="00C60D36" w:rsidRDefault="006877BD" w:rsidP="00013A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 технике. Анализ технических приёмов (на основе программы для данного года). Анализ тактических действий в нападении и защите (на основе программы для данного года).</w:t>
      </w:r>
    </w:p>
    <w:p w14:paraId="1991A460" w14:textId="77777777" w:rsidR="00A1512D" w:rsidRPr="00C60D36" w:rsidRDefault="00A1512D" w:rsidP="00013A8D">
      <w:pPr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ar-SA"/>
        </w:rPr>
      </w:pPr>
    </w:p>
    <w:p w14:paraId="035BC913" w14:textId="77777777" w:rsidR="000E6A06" w:rsidRPr="00C60D36" w:rsidRDefault="00EF185E" w:rsidP="00013A8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x-none" w:eastAsia="ar-SA"/>
        </w:rPr>
        <w:br w:type="page"/>
      </w:r>
      <w:r w:rsidR="000E6A0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ar-SA"/>
        </w:rPr>
        <w:lastRenderedPageBreak/>
        <w:t xml:space="preserve">3. </w:t>
      </w:r>
      <w:r w:rsidR="000E6A06"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</w:t>
      </w:r>
      <w:r w:rsidR="000E6A0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ЧЕБНЫЙ ПЛАН</w:t>
      </w:r>
    </w:p>
    <w:p w14:paraId="733D9B57" w14:textId="77777777" w:rsidR="000E6A06" w:rsidRPr="00C60D36" w:rsidRDefault="000E6A06" w:rsidP="000E6A06">
      <w:pPr>
        <w:jc w:val="center"/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БАСКЕТБОЛ</w:t>
      </w:r>
    </w:p>
    <w:tbl>
      <w:tblPr>
        <w:tblW w:w="9206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62"/>
        <w:gridCol w:w="3299"/>
        <w:gridCol w:w="1739"/>
        <w:gridCol w:w="1468"/>
        <w:gridCol w:w="2038"/>
      </w:tblGrid>
      <w:tr w:rsidR="000E6A06" w:rsidRPr="00C60D36" w14:paraId="4F8C5401" w14:textId="77777777" w:rsidTr="00A4459F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D7D56B6" w14:textId="77777777" w:rsidR="000E6A06" w:rsidRPr="00C60D36" w:rsidRDefault="000E6A06" w:rsidP="00783A5F">
            <w:pPr>
              <w:spacing w:after="135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29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C745291" w14:textId="77777777" w:rsidR="000E6A06" w:rsidRPr="00C60D36" w:rsidRDefault="000E6A06" w:rsidP="00783A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занятий</w:t>
            </w:r>
          </w:p>
        </w:tc>
        <w:tc>
          <w:tcPr>
            <w:tcW w:w="52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5906555" w14:textId="77777777" w:rsidR="000E6A06" w:rsidRPr="00C60D36" w:rsidRDefault="000E6A06" w:rsidP="00783A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</w:t>
            </w:r>
          </w:p>
        </w:tc>
      </w:tr>
      <w:tr w:rsidR="000E6A06" w:rsidRPr="00C60D36" w14:paraId="26AEA28C" w14:textId="77777777" w:rsidTr="00A4459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7F9A4E" w14:textId="77777777" w:rsidR="000E6A06" w:rsidRPr="00C60D36" w:rsidRDefault="000E6A06" w:rsidP="00783A5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9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B4F8A6A" w14:textId="77777777" w:rsidR="000E6A06" w:rsidRPr="00C60D36" w:rsidRDefault="000E6A06" w:rsidP="00783A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7DC372" w14:textId="77777777" w:rsidR="000E6A06" w:rsidRPr="00C60D36" w:rsidRDefault="000E6A06" w:rsidP="00783A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4BFDC6E" w14:textId="77777777" w:rsidR="000E6A06" w:rsidRPr="00C60D36" w:rsidRDefault="000E6A06" w:rsidP="00A445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60D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Теорет</w:t>
            </w:r>
            <w:proofErr w:type="spellEnd"/>
            <w:r w:rsidRPr="00C60D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сведен.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F785701" w14:textId="77777777" w:rsidR="000E6A06" w:rsidRPr="00C60D36" w:rsidRDefault="000E6A06" w:rsidP="00783A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Практические занят.</w:t>
            </w:r>
          </w:p>
        </w:tc>
      </w:tr>
      <w:tr w:rsidR="000E6A06" w:rsidRPr="00C60D36" w14:paraId="00EFFF77" w14:textId="77777777" w:rsidTr="00A445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49E9EE4" w14:textId="77777777" w:rsidR="000E6A06" w:rsidRPr="00C60D36" w:rsidRDefault="000E6A06" w:rsidP="00783A5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44255FD" w14:textId="77777777" w:rsidR="000E6A06" w:rsidRPr="00C60D36" w:rsidRDefault="000E6A06" w:rsidP="00783A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Гигиенические сведения и меры безопасности на занятиях баскетболом.</w:t>
            </w:r>
          </w:p>
        </w:tc>
        <w:tc>
          <w:tcPr>
            <w:tcW w:w="1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FE9977D" w14:textId="77777777" w:rsidR="000E6A06" w:rsidRPr="00C60D36" w:rsidRDefault="000E6A06" w:rsidP="00783A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F656250" w14:textId="77777777" w:rsidR="000E6A06" w:rsidRPr="00C60D36" w:rsidRDefault="000E6A06" w:rsidP="00783A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F7970FA" w14:textId="77777777" w:rsidR="000E6A06" w:rsidRPr="00C60D36" w:rsidRDefault="000E6A06" w:rsidP="00783A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44E72" w:rsidRPr="00C60D36" w14:paraId="508F7D5D" w14:textId="77777777" w:rsidTr="00A445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2282724" w14:textId="77777777" w:rsidR="00A44E72" w:rsidRPr="00C60D36" w:rsidRDefault="00A44E72" w:rsidP="00A44E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9723851" w14:textId="77777777" w:rsidR="00A44E72" w:rsidRPr="00C60D36" w:rsidRDefault="00A44E72" w:rsidP="00A44E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и специальная физическая подготовка</w:t>
            </w:r>
          </w:p>
        </w:tc>
        <w:tc>
          <w:tcPr>
            <w:tcW w:w="1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DE74F29" w14:textId="288AEBE2" w:rsidR="00A44E72" w:rsidRPr="00C60D36" w:rsidRDefault="00A44E72" w:rsidP="00A44E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DD49DEA" w14:textId="77777777" w:rsidR="00A44E72" w:rsidRPr="00C60D36" w:rsidRDefault="00A44E72" w:rsidP="00A44E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0BAFD2C" w14:textId="19388948" w:rsidR="00A44E72" w:rsidRPr="00C60D36" w:rsidRDefault="00A44E72" w:rsidP="00A44E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A44E72" w:rsidRPr="00C60D36" w14:paraId="7B9B5E0D" w14:textId="77777777" w:rsidTr="00A445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BC946B5" w14:textId="77777777" w:rsidR="00A44E72" w:rsidRPr="00C60D36" w:rsidRDefault="00A44E72" w:rsidP="00A44E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3AA5323" w14:textId="77777777" w:rsidR="00A44E72" w:rsidRPr="00C60D36" w:rsidRDefault="00A44E72" w:rsidP="00A44E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и тактика игры</w:t>
            </w:r>
          </w:p>
        </w:tc>
        <w:tc>
          <w:tcPr>
            <w:tcW w:w="1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8444733" w14:textId="58E8A1D3" w:rsidR="00A44E72" w:rsidRPr="00C60D36" w:rsidRDefault="00A44E72" w:rsidP="00A44E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E6C2F12" w14:textId="77777777" w:rsidR="00A44E72" w:rsidRPr="00C60D36" w:rsidRDefault="00A44E72" w:rsidP="00A44E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7567A36" w14:textId="350B4140" w:rsidR="00A44E72" w:rsidRPr="00C60D36" w:rsidRDefault="00A44E72" w:rsidP="00A44E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</w:tr>
      <w:tr w:rsidR="00A44E72" w:rsidRPr="00C60D36" w14:paraId="60FBFCDF" w14:textId="77777777" w:rsidTr="00A445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2742345" w14:textId="77777777" w:rsidR="00A44E72" w:rsidRPr="00C60D36" w:rsidRDefault="00A44E72" w:rsidP="00A44E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C79BC00" w14:textId="77777777" w:rsidR="00A44E72" w:rsidRPr="00C60D36" w:rsidRDefault="00A44E72" w:rsidP="00A44E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Контрольные игры и соревнования</w:t>
            </w:r>
          </w:p>
        </w:tc>
        <w:tc>
          <w:tcPr>
            <w:tcW w:w="1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52E0CBD" w14:textId="43C82FD9" w:rsidR="00A44E72" w:rsidRPr="00C60D36" w:rsidRDefault="00A44E72" w:rsidP="00A44E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2AB861A" w14:textId="77777777" w:rsidR="00A44E72" w:rsidRPr="00C60D36" w:rsidRDefault="00A44E72" w:rsidP="00A44E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9446C4F" w14:textId="3B297605" w:rsidR="00A44E72" w:rsidRPr="00C60D36" w:rsidRDefault="00A44E72" w:rsidP="00A44E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</w:tr>
      <w:tr w:rsidR="00A44E72" w:rsidRPr="00C60D36" w14:paraId="7FFAE364" w14:textId="77777777" w:rsidTr="00A445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E20DF9D" w14:textId="77777777" w:rsidR="00A44E72" w:rsidRPr="00C60D36" w:rsidRDefault="00A44E72" w:rsidP="00A44E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E2F5365" w14:textId="77777777" w:rsidR="00A44E72" w:rsidRPr="00C60D36" w:rsidRDefault="00A44E72" w:rsidP="00A44E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</w:tc>
        <w:tc>
          <w:tcPr>
            <w:tcW w:w="1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89EF680" w14:textId="77777777" w:rsidR="00A44E72" w:rsidRPr="00C60D36" w:rsidRDefault="00A44E72" w:rsidP="00A44E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56357CE" w14:textId="77777777" w:rsidR="00A44E72" w:rsidRPr="00C60D36" w:rsidRDefault="00A44E72" w:rsidP="00A44E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F2C425E" w14:textId="0B813057" w:rsidR="00A44E72" w:rsidRPr="00C60D36" w:rsidRDefault="00A44E72" w:rsidP="00A44E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0E6A06" w:rsidRPr="00C60D36" w14:paraId="06E400F2" w14:textId="77777777" w:rsidTr="00A4459F">
        <w:trPr>
          <w:jc w:val="center"/>
        </w:trPr>
        <w:tc>
          <w:tcPr>
            <w:tcW w:w="3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6F26BF6" w14:textId="77777777" w:rsidR="000E6A06" w:rsidRPr="00C60D36" w:rsidRDefault="000E6A06" w:rsidP="00783A5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D24A74B" w14:textId="0217ADB0" w:rsidR="000E6A06" w:rsidRPr="00C60D36" w:rsidRDefault="000E6A06" w:rsidP="00783A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F257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232A370" w14:textId="77777777" w:rsidR="000E6A06" w:rsidRPr="00C60D36" w:rsidRDefault="000E6A06" w:rsidP="00783A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BB4EC90" w14:textId="5C585D5A" w:rsidR="000E6A06" w:rsidRPr="00C60D36" w:rsidRDefault="000E6A06" w:rsidP="00783A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A44E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50</w:t>
            </w:r>
          </w:p>
        </w:tc>
      </w:tr>
    </w:tbl>
    <w:p w14:paraId="7404F2F7" w14:textId="77777777" w:rsidR="000E6A06" w:rsidRPr="00C60D36" w:rsidRDefault="000E6A06" w:rsidP="000E6A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ar-SA"/>
        </w:rPr>
        <w:t>ВОЛЕЙБОЛ</w:t>
      </w:r>
    </w:p>
    <w:tbl>
      <w:tblPr>
        <w:tblStyle w:val="1"/>
        <w:tblW w:w="9209" w:type="dxa"/>
        <w:tblLook w:val="04A0" w:firstRow="1" w:lastRow="0" w:firstColumn="1" w:lastColumn="0" w:noHBand="0" w:noVBand="1"/>
      </w:tblPr>
      <w:tblGrid>
        <w:gridCol w:w="674"/>
        <w:gridCol w:w="6959"/>
        <w:gridCol w:w="1576"/>
      </w:tblGrid>
      <w:tr w:rsidR="000E6A06" w:rsidRPr="00C60D36" w14:paraId="379BBB32" w14:textId="77777777" w:rsidTr="00A4459F">
        <w:tc>
          <w:tcPr>
            <w:tcW w:w="674" w:type="dxa"/>
          </w:tcPr>
          <w:p w14:paraId="7CE9F0A0" w14:textId="77777777" w:rsidR="000E6A06" w:rsidRPr="00C60D36" w:rsidRDefault="000E6A06" w:rsidP="00783A5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  <w:p w14:paraId="35C136EB" w14:textId="77777777" w:rsidR="000E6A06" w:rsidRPr="00C60D36" w:rsidRDefault="000E6A06" w:rsidP="00783A5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6959" w:type="dxa"/>
          </w:tcPr>
          <w:p w14:paraId="50649489" w14:textId="77777777" w:rsidR="000E6A06" w:rsidRPr="00C60D36" w:rsidRDefault="000E6A06" w:rsidP="00783A5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1576" w:type="dxa"/>
          </w:tcPr>
          <w:p w14:paraId="3DA32A54" w14:textId="77777777" w:rsidR="000E6A06" w:rsidRPr="00C60D36" w:rsidRDefault="000E6A06" w:rsidP="00783A5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0E6A06" w:rsidRPr="00C60D36" w14:paraId="51BE281A" w14:textId="77777777" w:rsidTr="00800C23">
        <w:trPr>
          <w:trHeight w:val="599"/>
        </w:trPr>
        <w:tc>
          <w:tcPr>
            <w:tcW w:w="674" w:type="dxa"/>
          </w:tcPr>
          <w:p w14:paraId="6C694F78" w14:textId="77777777" w:rsidR="000E6A06" w:rsidRPr="00C60D36" w:rsidRDefault="000E6A06" w:rsidP="00783A5F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59" w:type="dxa"/>
          </w:tcPr>
          <w:p w14:paraId="1F1A946C" w14:textId="77777777" w:rsidR="000E6A06" w:rsidRPr="00C60D36" w:rsidRDefault="000E6A06" w:rsidP="00783A5F">
            <w:pPr>
              <w:ind w:left="-10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Вводное занятие. Инструктаж по технике безопасности</w:t>
            </w:r>
          </w:p>
        </w:tc>
        <w:tc>
          <w:tcPr>
            <w:tcW w:w="1576" w:type="dxa"/>
            <w:vMerge w:val="restart"/>
          </w:tcPr>
          <w:p w14:paraId="59BCC761" w14:textId="77777777" w:rsidR="000E6A06" w:rsidRPr="00C60D36" w:rsidRDefault="000E6A06" w:rsidP="00783A5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В процессе занятий</w:t>
            </w:r>
          </w:p>
          <w:p w14:paraId="3A39AD67" w14:textId="47E6931A" w:rsidR="000E6A06" w:rsidRPr="00800C23" w:rsidRDefault="00800C23" w:rsidP="00783A5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0E6A06" w:rsidRPr="00C60D36" w14:paraId="7A98735C" w14:textId="77777777" w:rsidTr="00A4459F">
        <w:tc>
          <w:tcPr>
            <w:tcW w:w="674" w:type="dxa"/>
          </w:tcPr>
          <w:p w14:paraId="07154591" w14:textId="77777777" w:rsidR="000E6A06" w:rsidRPr="00C60D36" w:rsidRDefault="000E6A06" w:rsidP="00783A5F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959" w:type="dxa"/>
          </w:tcPr>
          <w:p w14:paraId="561A702A" w14:textId="77777777" w:rsidR="000E6A06" w:rsidRPr="00C60D36" w:rsidRDefault="000E6A06" w:rsidP="00783A5F">
            <w:pPr>
              <w:ind w:left="-10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Влияние физических упражнений на организм занимающихся волейболом</w:t>
            </w:r>
          </w:p>
        </w:tc>
        <w:tc>
          <w:tcPr>
            <w:tcW w:w="1576" w:type="dxa"/>
            <w:vMerge/>
          </w:tcPr>
          <w:p w14:paraId="4F4DE6B4" w14:textId="77777777" w:rsidR="000E6A06" w:rsidRPr="00C60D36" w:rsidRDefault="000E6A06" w:rsidP="00783A5F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E6A06" w:rsidRPr="00C60D36" w14:paraId="16C6042A" w14:textId="77777777" w:rsidTr="00A4459F">
        <w:tc>
          <w:tcPr>
            <w:tcW w:w="674" w:type="dxa"/>
          </w:tcPr>
          <w:p w14:paraId="458E86CF" w14:textId="77777777" w:rsidR="000E6A06" w:rsidRPr="00C60D36" w:rsidRDefault="000E6A06" w:rsidP="00783A5F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959" w:type="dxa"/>
          </w:tcPr>
          <w:p w14:paraId="07D68CBE" w14:textId="77777777" w:rsidR="000E6A06" w:rsidRPr="00C60D36" w:rsidRDefault="000E6A06" w:rsidP="00783A5F">
            <w:pPr>
              <w:ind w:left="-10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Гигиена, врачебный контроль, самоконтроль, предупреждение травматизма</w:t>
            </w:r>
          </w:p>
        </w:tc>
        <w:tc>
          <w:tcPr>
            <w:tcW w:w="1576" w:type="dxa"/>
            <w:vMerge/>
          </w:tcPr>
          <w:p w14:paraId="4CE20AD2" w14:textId="77777777" w:rsidR="000E6A06" w:rsidRPr="00C60D36" w:rsidRDefault="000E6A06" w:rsidP="00783A5F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E6A06" w:rsidRPr="00C60D36" w14:paraId="143DED9B" w14:textId="77777777" w:rsidTr="00A4459F">
        <w:tc>
          <w:tcPr>
            <w:tcW w:w="674" w:type="dxa"/>
          </w:tcPr>
          <w:p w14:paraId="459A8BFC" w14:textId="77777777" w:rsidR="000E6A06" w:rsidRPr="00C60D36" w:rsidRDefault="000E6A06" w:rsidP="00783A5F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959" w:type="dxa"/>
          </w:tcPr>
          <w:p w14:paraId="54F91C63" w14:textId="77777777" w:rsidR="000E6A06" w:rsidRPr="00C60D36" w:rsidRDefault="000E6A06" w:rsidP="00783A5F">
            <w:pPr>
              <w:spacing w:before="100" w:beforeAutospacing="1" w:after="100" w:afterAutospacing="1" w:line="90" w:lineRule="atLeast"/>
              <w:ind w:left="-10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Основы методики обучения в волейболе</w:t>
            </w:r>
          </w:p>
        </w:tc>
        <w:tc>
          <w:tcPr>
            <w:tcW w:w="1576" w:type="dxa"/>
          </w:tcPr>
          <w:p w14:paraId="73C2D3A2" w14:textId="45BECB38" w:rsidR="000E6A06" w:rsidRPr="00C60D36" w:rsidRDefault="00800C23" w:rsidP="00783A5F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0E6A06" w:rsidRPr="00C60D36" w14:paraId="05F28E1F" w14:textId="77777777" w:rsidTr="00A4459F">
        <w:tc>
          <w:tcPr>
            <w:tcW w:w="674" w:type="dxa"/>
          </w:tcPr>
          <w:p w14:paraId="26D1219C" w14:textId="77777777" w:rsidR="000E6A06" w:rsidRPr="00C60D36" w:rsidRDefault="000E6A06" w:rsidP="00783A5F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59" w:type="dxa"/>
          </w:tcPr>
          <w:p w14:paraId="40033065" w14:textId="77777777" w:rsidR="000E6A06" w:rsidRPr="00C60D36" w:rsidRDefault="000E6A06" w:rsidP="00783A5F">
            <w:pPr>
              <w:spacing w:before="100" w:beforeAutospacing="1" w:after="100" w:afterAutospacing="1" w:line="45" w:lineRule="atLeast"/>
              <w:ind w:left="-10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Подвижные игры с элементами волейбола</w:t>
            </w:r>
          </w:p>
        </w:tc>
        <w:tc>
          <w:tcPr>
            <w:tcW w:w="1576" w:type="dxa"/>
            <w:vAlign w:val="center"/>
          </w:tcPr>
          <w:p w14:paraId="55645A8C" w14:textId="7A8E8139" w:rsidR="000E6A06" w:rsidRPr="00C60D36" w:rsidRDefault="00800C23" w:rsidP="00783A5F">
            <w:pPr>
              <w:spacing w:before="100" w:beforeAutospacing="1" w:after="100" w:afterAutospacing="1" w:line="45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="000E6A06"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0E6A06" w:rsidRPr="00C60D36" w14:paraId="1799955E" w14:textId="77777777" w:rsidTr="00A4459F">
        <w:tc>
          <w:tcPr>
            <w:tcW w:w="674" w:type="dxa"/>
          </w:tcPr>
          <w:p w14:paraId="4542E5E5" w14:textId="77777777" w:rsidR="000E6A06" w:rsidRPr="00C60D36" w:rsidRDefault="000E6A06" w:rsidP="00783A5F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959" w:type="dxa"/>
          </w:tcPr>
          <w:p w14:paraId="327A6998" w14:textId="77777777" w:rsidR="000E6A06" w:rsidRPr="00C60D36" w:rsidRDefault="000E6A06" w:rsidP="00783A5F">
            <w:pPr>
              <w:spacing w:before="100" w:beforeAutospacing="1" w:after="100" w:afterAutospacing="1" w:line="75" w:lineRule="atLeast"/>
              <w:ind w:left="-10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Общая и специальная физическая подготовка</w:t>
            </w:r>
          </w:p>
        </w:tc>
        <w:tc>
          <w:tcPr>
            <w:tcW w:w="1576" w:type="dxa"/>
            <w:vAlign w:val="center"/>
          </w:tcPr>
          <w:p w14:paraId="1D31B92C" w14:textId="535CDEDB" w:rsidR="000E6A06" w:rsidRPr="00C60D36" w:rsidRDefault="00800C23" w:rsidP="00783A5F">
            <w:pPr>
              <w:spacing w:before="100" w:beforeAutospacing="1" w:after="100" w:afterAutospacing="1" w:line="75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="000E6A06"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0E6A06" w:rsidRPr="00C60D36" w14:paraId="3A6060FC" w14:textId="77777777" w:rsidTr="00A4459F">
        <w:tc>
          <w:tcPr>
            <w:tcW w:w="674" w:type="dxa"/>
          </w:tcPr>
          <w:p w14:paraId="7A03FC74" w14:textId="77777777" w:rsidR="000E6A06" w:rsidRPr="00C60D36" w:rsidRDefault="000E6A06" w:rsidP="00783A5F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959" w:type="dxa"/>
          </w:tcPr>
          <w:p w14:paraId="05F8EF05" w14:textId="77777777" w:rsidR="000E6A06" w:rsidRPr="00C60D36" w:rsidRDefault="000E6A06" w:rsidP="00783A5F">
            <w:pPr>
              <w:spacing w:before="100" w:beforeAutospacing="1" w:after="100" w:afterAutospacing="1" w:line="75" w:lineRule="atLeast"/>
              <w:ind w:left="-10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Основы техники и тактики игры</w:t>
            </w:r>
          </w:p>
        </w:tc>
        <w:tc>
          <w:tcPr>
            <w:tcW w:w="1576" w:type="dxa"/>
            <w:vAlign w:val="center"/>
          </w:tcPr>
          <w:p w14:paraId="39F6567A" w14:textId="685B626C" w:rsidR="000E6A06" w:rsidRPr="00C60D36" w:rsidRDefault="00800C23" w:rsidP="00783A5F">
            <w:pPr>
              <w:spacing w:before="100" w:beforeAutospacing="1" w:after="100" w:afterAutospacing="1" w:line="75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="000E6A06"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0E6A06" w:rsidRPr="00C60D36" w14:paraId="4A3C903B" w14:textId="77777777" w:rsidTr="00A4459F">
        <w:tc>
          <w:tcPr>
            <w:tcW w:w="674" w:type="dxa"/>
          </w:tcPr>
          <w:p w14:paraId="1E757525" w14:textId="77777777" w:rsidR="000E6A06" w:rsidRPr="00C60D36" w:rsidRDefault="000E6A06" w:rsidP="00783A5F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959" w:type="dxa"/>
          </w:tcPr>
          <w:p w14:paraId="1B1BDEDD" w14:textId="77777777" w:rsidR="000E6A06" w:rsidRPr="00C60D36" w:rsidRDefault="000E6A06" w:rsidP="00783A5F">
            <w:pPr>
              <w:spacing w:before="100" w:beforeAutospacing="1" w:after="100" w:afterAutospacing="1" w:line="75" w:lineRule="atLeast"/>
              <w:ind w:left="-10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Контрольные игры и соревнования</w:t>
            </w:r>
          </w:p>
        </w:tc>
        <w:tc>
          <w:tcPr>
            <w:tcW w:w="1576" w:type="dxa"/>
            <w:vAlign w:val="center"/>
          </w:tcPr>
          <w:p w14:paraId="174196A2" w14:textId="77777777" w:rsidR="000E6A06" w:rsidRPr="00C60D36" w:rsidRDefault="000E6A06" w:rsidP="00783A5F">
            <w:pPr>
              <w:spacing w:before="100" w:beforeAutospacing="1" w:after="100" w:afterAutospacing="1" w:line="75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0E6A06" w:rsidRPr="00C60D36" w14:paraId="6708B5FC" w14:textId="77777777" w:rsidTr="00A4459F">
        <w:tc>
          <w:tcPr>
            <w:tcW w:w="674" w:type="dxa"/>
          </w:tcPr>
          <w:p w14:paraId="1075F6F0" w14:textId="77777777" w:rsidR="000E6A06" w:rsidRPr="00C60D36" w:rsidRDefault="000E6A06" w:rsidP="00783A5F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959" w:type="dxa"/>
          </w:tcPr>
          <w:p w14:paraId="188EFDF4" w14:textId="77777777" w:rsidR="000E6A06" w:rsidRPr="00C60D36" w:rsidRDefault="000E6A06" w:rsidP="00783A5F">
            <w:pPr>
              <w:spacing w:before="100" w:beforeAutospacing="1" w:after="100" w:afterAutospacing="1" w:line="75" w:lineRule="atLeast"/>
              <w:ind w:left="-10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Контрольные испытания</w:t>
            </w:r>
          </w:p>
        </w:tc>
        <w:tc>
          <w:tcPr>
            <w:tcW w:w="1576" w:type="dxa"/>
            <w:vAlign w:val="center"/>
          </w:tcPr>
          <w:p w14:paraId="40B125EC" w14:textId="77777777" w:rsidR="000E6A06" w:rsidRPr="00C60D36" w:rsidRDefault="000E6A06" w:rsidP="00783A5F">
            <w:pPr>
              <w:spacing w:before="100" w:beforeAutospacing="1" w:after="100" w:afterAutospacing="1" w:line="75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0E6A06" w:rsidRPr="00C60D36" w14:paraId="008FAAC4" w14:textId="77777777" w:rsidTr="00A4459F">
        <w:tc>
          <w:tcPr>
            <w:tcW w:w="674" w:type="dxa"/>
          </w:tcPr>
          <w:p w14:paraId="543A69ED" w14:textId="77777777" w:rsidR="000E6A06" w:rsidRPr="00C60D36" w:rsidRDefault="000E6A06" w:rsidP="00783A5F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59" w:type="dxa"/>
            <w:vAlign w:val="bottom"/>
          </w:tcPr>
          <w:p w14:paraId="5FFE79B8" w14:textId="77777777" w:rsidR="000E6A06" w:rsidRPr="00C60D36" w:rsidRDefault="000E6A06" w:rsidP="00783A5F">
            <w:pPr>
              <w:spacing w:before="100" w:beforeAutospacing="1" w:after="100" w:afterAutospacing="1"/>
              <w:ind w:left="-10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576" w:type="dxa"/>
          </w:tcPr>
          <w:p w14:paraId="409072C4" w14:textId="2BDDDA16" w:rsidR="000E6A06" w:rsidRPr="00C60D36" w:rsidRDefault="000E6A06" w:rsidP="00783A5F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60D3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  <w:r w:rsidR="00F2579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53</w:t>
            </w:r>
          </w:p>
        </w:tc>
      </w:tr>
    </w:tbl>
    <w:p w14:paraId="2296C159" w14:textId="77777777" w:rsidR="000E6A06" w:rsidRPr="00C60D36" w:rsidRDefault="000E6A06" w:rsidP="000E6A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ar-SA"/>
        </w:rPr>
      </w:pPr>
    </w:p>
    <w:p w14:paraId="0C844A41" w14:textId="77777777" w:rsidR="000E6A06" w:rsidRPr="00C60D36" w:rsidRDefault="000E6A06" w:rsidP="000E6A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val="x-none" w:eastAsia="ar-SA"/>
        </w:rPr>
        <w:br w:type="page"/>
      </w:r>
    </w:p>
    <w:p w14:paraId="535DD210" w14:textId="77777777" w:rsidR="000E6A06" w:rsidRPr="00C60D36" w:rsidRDefault="000E6A06" w:rsidP="000E6A06">
      <w:pPr>
        <w:suppressAutoHyphens/>
        <w:spacing w:after="0" w:line="240" w:lineRule="auto"/>
        <w:ind w:right="17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ectPr w:rsidR="000E6A06" w:rsidRPr="00C60D36" w:rsidSect="00F411E5"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567" w:right="1134" w:bottom="709" w:left="1843" w:header="720" w:footer="720" w:gutter="0"/>
          <w:cols w:space="720"/>
          <w:titlePg/>
          <w:docGrid w:linePitch="360" w:charSpace="32768"/>
        </w:sectPr>
      </w:pPr>
    </w:p>
    <w:p w14:paraId="730C38DD" w14:textId="16DE4460" w:rsidR="00BB1148" w:rsidRDefault="000E6A06" w:rsidP="0019429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7B06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6B8D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4511A7">
        <w:rPr>
          <w:rFonts w:ascii="Times New Roman" w:hAnsi="Times New Roman" w:cs="Times New Roman"/>
          <w:b/>
          <w:sz w:val="28"/>
          <w:szCs w:val="28"/>
        </w:rPr>
        <w:t>ЛИТЕРАТУРЫ</w:t>
      </w:r>
    </w:p>
    <w:p w14:paraId="36EE5A17" w14:textId="77777777" w:rsidR="00525912" w:rsidRPr="00C60D36" w:rsidRDefault="00525912" w:rsidP="002170D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02FC18" w14:textId="77777777" w:rsidR="00BB1148" w:rsidRPr="00C60D36" w:rsidRDefault="00BB1148" w:rsidP="00BB1148">
      <w:pPr>
        <w:numPr>
          <w:ilvl w:val="0"/>
          <w:numId w:val="18"/>
        </w:numPr>
        <w:suppressAutoHyphens/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Гольцова Г. Н. Средства и методы восстановления в современном спорте.  [Текст] / П.  Физкультура и спорт. - 1993. – 37 с.</w:t>
      </w:r>
    </w:p>
    <w:p w14:paraId="1A8E1976" w14:textId="77777777" w:rsidR="00BB1148" w:rsidRPr="00C60D36" w:rsidRDefault="00BB1148" w:rsidP="00BB1148">
      <w:pPr>
        <w:numPr>
          <w:ilvl w:val="0"/>
          <w:numId w:val="18"/>
        </w:numPr>
        <w:suppressAutoHyphens/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Кузьменков С.В. Методика избранного вида спорта [Текст]: Учебник для вузов  Кузьменков С.В.: Советский спорт. - 2005. – 127 с.</w:t>
      </w:r>
    </w:p>
    <w:p w14:paraId="58737757" w14:textId="77777777" w:rsidR="00BB1148" w:rsidRPr="00C60D36" w:rsidRDefault="00BB1148" w:rsidP="00BB1148">
      <w:pPr>
        <w:numPr>
          <w:ilvl w:val="0"/>
          <w:numId w:val="18"/>
        </w:numPr>
        <w:suppressAutoHyphens/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Баженов В.А. Морально-волевые качества спортсменов высшего спортивного мастерства. Советский спорт [Текст] / В.Л.  Лазарев.  1998. – 84 с.</w:t>
      </w:r>
    </w:p>
    <w:p w14:paraId="60B63CA4" w14:textId="77777777" w:rsidR="00BB1148" w:rsidRPr="00C60D36" w:rsidRDefault="00BB1148" w:rsidP="00BB1148">
      <w:pPr>
        <w:numPr>
          <w:ilvl w:val="0"/>
          <w:numId w:val="18"/>
        </w:numPr>
        <w:suppressAutoHyphens/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Терентьев Ю.М. Физкультура и спорт как воспитание личности: Масс-спорт.  [Текст] / Ю.М. Терентьев.  2011г. – 136 с.</w:t>
      </w:r>
    </w:p>
    <w:p w14:paraId="4A4138F8" w14:textId="77777777" w:rsidR="00BB1148" w:rsidRPr="00C60D36" w:rsidRDefault="00BB1148" w:rsidP="00BB1148">
      <w:pPr>
        <w:numPr>
          <w:ilvl w:val="0"/>
          <w:numId w:val="18"/>
        </w:numPr>
        <w:suppressAutoHyphens/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Баскетбол: Учебник для ИФК / Под общ. Ред. Портнова Ю. М. – М. : Астра семь, 1997.</w:t>
      </w:r>
    </w:p>
    <w:p w14:paraId="43335052" w14:textId="77777777" w:rsidR="00BB1148" w:rsidRPr="00C60D36" w:rsidRDefault="00BB1148" w:rsidP="00BB1148">
      <w:pPr>
        <w:numPr>
          <w:ilvl w:val="0"/>
          <w:numId w:val="18"/>
        </w:numPr>
        <w:suppressAutoHyphens/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Волейбол: Учебник для ИФК / Под общ. Ред. Портнова Ю. М. – М. : Астра семь, 1997.</w:t>
      </w:r>
    </w:p>
    <w:p w14:paraId="229D258B" w14:textId="77777777" w:rsidR="00BB1148" w:rsidRPr="00C60D36" w:rsidRDefault="00BB1148" w:rsidP="00BB1148">
      <w:pPr>
        <w:numPr>
          <w:ilvl w:val="0"/>
          <w:numId w:val="18"/>
        </w:numPr>
        <w:suppressAutoHyphens/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Спортивные игры. Энциклопедический справочник. Казаков С. В., Р. – на Д., 2004</w:t>
      </w:r>
    </w:p>
    <w:p w14:paraId="01B6117A" w14:textId="77777777" w:rsidR="00BB1148" w:rsidRPr="00C60D36" w:rsidRDefault="00BB1148" w:rsidP="00BB1148">
      <w:pPr>
        <w:suppressAutoHyphens/>
        <w:spacing w:after="0" w:line="240" w:lineRule="auto"/>
        <w:ind w:left="1429" w:right="18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0C92FD7" w14:textId="77777777" w:rsidR="00BB1148" w:rsidRDefault="00BB1148" w:rsidP="00BB11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3D1FA2" w14:textId="77777777" w:rsidR="00CA4863" w:rsidRDefault="00CA4863" w:rsidP="00BB11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F329C6" w14:textId="77777777" w:rsidR="00CA4863" w:rsidRDefault="00CA4863" w:rsidP="00BB11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9652F2" w14:textId="77777777" w:rsidR="00CA4863" w:rsidRDefault="00CA4863" w:rsidP="00BB11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F8CDDE" w14:textId="77777777" w:rsidR="00CA4863" w:rsidRDefault="00CA4863" w:rsidP="00BB11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FE8578" w14:textId="77777777" w:rsidR="00CA4863" w:rsidRDefault="00CA4863" w:rsidP="00BB11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531738" w14:textId="77777777" w:rsidR="00CA4863" w:rsidRDefault="00CA4863" w:rsidP="00BB11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AEBC3F" w14:textId="77777777" w:rsidR="00CA4863" w:rsidRDefault="00CA4863" w:rsidP="00BB11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78B54D" w14:textId="77777777" w:rsidR="00CA4863" w:rsidRDefault="00CA4863" w:rsidP="00BB11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CFFA8D" w14:textId="77777777" w:rsidR="00CA4863" w:rsidRDefault="00CA4863" w:rsidP="00BB11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CBDA2D" w14:textId="77777777" w:rsidR="00CA4863" w:rsidRDefault="00CA4863" w:rsidP="00BB11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7DB9DA" w14:textId="74F15658" w:rsidR="00CA4863" w:rsidRDefault="00CA4863" w:rsidP="00BB11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8A664D" w14:textId="77777777" w:rsidR="00126810" w:rsidRDefault="00126810" w:rsidP="00BB11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4FC14E" w14:textId="77777777" w:rsidR="00CA4863" w:rsidRDefault="00CA4863" w:rsidP="00BB11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B79065" w14:textId="77777777" w:rsidR="00CA4863" w:rsidRDefault="00CA4863" w:rsidP="00BB11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2B6256" w14:textId="77777777" w:rsidR="00CA4863" w:rsidRDefault="00CA4863" w:rsidP="00CA4863">
      <w:pPr>
        <w:jc w:val="right"/>
        <w:rPr>
          <w:rFonts w:ascii="Times New Roman" w:hAnsi="Times New Roman" w:cs="Times New Roman"/>
          <w:sz w:val="28"/>
          <w:szCs w:val="28"/>
        </w:rPr>
      </w:pPr>
      <w:r w:rsidRPr="00CA4863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14:paraId="5B684998" w14:textId="77777777" w:rsidR="00CA4863" w:rsidRPr="00C60D36" w:rsidRDefault="00CA4863" w:rsidP="00CA48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КОМПЛЕКС КОНТРОЛЬНЫХ УПРАЖНЕНИЙ</w:t>
      </w:r>
    </w:p>
    <w:p w14:paraId="4ADC2994" w14:textId="77777777" w:rsidR="00CA4863" w:rsidRPr="00C60D36" w:rsidRDefault="00CA4863" w:rsidP="00CA4863">
      <w:pPr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 ТЕСТИРОВАНИЮ</w:t>
      </w:r>
    </w:p>
    <w:p w14:paraId="7B33F90A" w14:textId="77777777" w:rsidR="00CA4863" w:rsidRPr="00C60D36" w:rsidRDefault="00CA4863" w:rsidP="00CA4863">
      <w:pPr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УРОВНЯ ОБЩЕЙ ФИЗИЧЕСКОЙ ПОДГОТОВЛЕННОСТИ</w:t>
      </w:r>
    </w:p>
    <w:p w14:paraId="13E5F284" w14:textId="77777777" w:rsidR="00CA4863" w:rsidRPr="00C60D36" w:rsidRDefault="00CA4863" w:rsidP="00CA4863">
      <w:pPr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7956B6C" w14:textId="77777777" w:rsidR="00CA4863" w:rsidRPr="00C60D36" w:rsidRDefault="00CA4863" w:rsidP="00CA4863">
      <w:pPr>
        <w:suppressAutoHyphens/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Тестирование ОФП, СФП и технико-тактической подготовленности осуществляется 2 раза в год – в начале и конце учебного года.</w:t>
      </w:r>
    </w:p>
    <w:p w14:paraId="3A46F44A" w14:textId="77777777" w:rsidR="00CA4863" w:rsidRPr="00C60D36" w:rsidRDefault="00CA4863" w:rsidP="00CA4863">
      <w:pPr>
        <w:suppressAutoHyphens/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Комплекс контрольных упражнений по ОФП включает в себя следующие тесты:</w:t>
      </w:r>
    </w:p>
    <w:p w14:paraId="4F167DA5" w14:textId="77777777" w:rsidR="00CA4863" w:rsidRPr="00C60D36" w:rsidRDefault="00CA4863" w:rsidP="00CA4863">
      <w:pPr>
        <w:numPr>
          <w:ilvl w:val="0"/>
          <w:numId w:val="4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бег 30м с низкого старта (сек).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Проводится на стадионе в спортивной обуви без шипов. Количество стартующих зависит от количества дорожек. После 10-15 мин. разминки дается старт. Разрешается только одна попытка.</w:t>
      </w:r>
    </w:p>
    <w:p w14:paraId="2CDEF6B6" w14:textId="77777777" w:rsidR="00CA4863" w:rsidRPr="00C60D36" w:rsidRDefault="00CA4863" w:rsidP="00CA4863">
      <w:pPr>
        <w:numPr>
          <w:ilvl w:val="0"/>
          <w:numId w:val="4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челночный бег 4 по 20 м (сек)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Тест проводят в спортивном зале. Отмеряют 20-метровый отрезок, начало, и конец которого отмечают линией. За каждой чертой – 2 полукруга радиусом 50 см. спортсмен становится за ближней чертой линии и по команде «марш» начинает бег в сторону финишной черты: обегает полукруг и возвращается к линии старта. Затем также обегает другой полукруг и возвращается обратно. </w:t>
      </w:r>
    </w:p>
    <w:p w14:paraId="00AB80CF" w14:textId="77777777" w:rsidR="00CA4863" w:rsidRPr="00C60D36" w:rsidRDefault="00CA4863" w:rsidP="00CA4863">
      <w:pPr>
        <w:numPr>
          <w:ilvl w:val="0"/>
          <w:numId w:val="4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прыжок в длину с места (см).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Выполняют толчком двух ног от линии и края доски на покрытии. </w:t>
      </w:r>
    </w:p>
    <w:p w14:paraId="4E792CC3" w14:textId="77777777" w:rsidR="00CA4863" w:rsidRPr="00C60D36" w:rsidRDefault="00CA4863" w:rsidP="00CA4863">
      <w:pPr>
        <w:numPr>
          <w:ilvl w:val="0"/>
          <w:numId w:val="4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подтягивание в висе на перекладине (количество раз).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Выполняют из положения вис хватом сверху, руки на ширине плеч. Темп выполнения произвольный. Подтягивание считается выполненным, если при сгибании рук подбородок находится выше перекладины. </w:t>
      </w:r>
      <w:r w:rsidR="00256907" w:rsidRPr="00C60D36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Не засчитываются</w:t>
      </w:r>
      <w:r w:rsidRPr="00C60D36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попытки при вспомогательных движениях ног и туловища.</w:t>
      </w:r>
    </w:p>
    <w:p w14:paraId="19B70B16" w14:textId="77777777" w:rsidR="00CA4863" w:rsidRPr="00C60D36" w:rsidRDefault="00CA4863" w:rsidP="00CA4863">
      <w:pPr>
        <w:numPr>
          <w:ilvl w:val="0"/>
          <w:numId w:val="4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сгибание и разгибание рук в упоре </w:t>
      </w:r>
      <w:r w:rsidR="00256907"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лежа (</w:t>
      </w: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количество раз). 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И.П. – упор лежа на горизонтальной поверхности, руки полностью выпрямлены в локтевых суставах, туловище и ноги составляют единую линию. Отжимания производится на кулаках. Засчитывается отжимание, когда </w:t>
      </w:r>
      <w:r w:rsidR="00256907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обучающийся,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коснувшись грудью пола, вернулся в исходное положение. При выполнении упражнения запрещены движения в тазобедренных суставах</w:t>
      </w:r>
    </w:p>
    <w:p w14:paraId="1E310C8F" w14:textId="77777777" w:rsidR="00CA4863" w:rsidRPr="00C60D36" w:rsidRDefault="00CA4863" w:rsidP="00CA4863">
      <w:pPr>
        <w:numPr>
          <w:ilvl w:val="0"/>
          <w:numId w:val="4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поднимание туловища из положения лежа, колени согнуты (количество раз). 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И.П. сед на матах. Руки сцеплены в «замке» за головой. Колени согнуты. Выполнять упражнение следует, опуская спину до касания поверхности мата и вернуться в И.П., Обязательное условие - коснуться грудью колен. При выполнении упражнения запрещено разрывать руки за головой и отрывать ноги от пола.</w:t>
      </w:r>
    </w:p>
    <w:p w14:paraId="5ABB7AF3" w14:textId="77777777" w:rsidR="00CA4863" w:rsidRPr="00C60D36" w:rsidRDefault="00CA4863" w:rsidP="00CA48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2EB3192" w14:textId="77777777" w:rsidR="004E31C7" w:rsidRDefault="004E31C7" w:rsidP="00CA4863">
      <w:pPr>
        <w:suppressAutoHyphens/>
        <w:spacing w:after="0" w:line="240" w:lineRule="auto"/>
        <w:ind w:firstLine="5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47C2245" w14:textId="77777777" w:rsidR="004E31C7" w:rsidRDefault="004E31C7" w:rsidP="00CA4863">
      <w:pPr>
        <w:suppressAutoHyphens/>
        <w:spacing w:after="0" w:line="240" w:lineRule="auto"/>
        <w:ind w:firstLine="5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568B489" w14:textId="13D95AC6" w:rsidR="00CA4863" w:rsidRPr="00C60D36" w:rsidRDefault="00CA4863" w:rsidP="00CA4863">
      <w:pPr>
        <w:suppressAutoHyphens/>
        <w:spacing w:after="0" w:line="240" w:lineRule="auto"/>
        <w:ind w:firstLine="5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КОМПЛЕКС КОНТРОЛЬНЫХ УПРАЖНЕНИЙ ПО ТЕСТИРОВАНИЮ</w:t>
      </w:r>
    </w:p>
    <w:p w14:paraId="7CE2DA10" w14:textId="77777777" w:rsidR="00CA4863" w:rsidRPr="00C60D36" w:rsidRDefault="00CA4863" w:rsidP="00CA4863">
      <w:pPr>
        <w:suppressAutoHyphens/>
        <w:spacing w:after="0" w:line="240" w:lineRule="auto"/>
        <w:ind w:firstLine="5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УРОВНЯ СПЕЦИАЛЬНОЙ ФИЗИЧЕСКОЙ ПОДГОТОВЛЕННОСТИ</w:t>
      </w:r>
    </w:p>
    <w:p w14:paraId="25D4800A" w14:textId="77777777" w:rsidR="00CA4863" w:rsidRPr="00C60D36" w:rsidRDefault="00CA4863" w:rsidP="00CA4863">
      <w:pPr>
        <w:suppressAutoHyphens/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440CC95" w14:textId="77777777" w:rsidR="00CA4863" w:rsidRPr="00C60D36" w:rsidRDefault="00CA4863" w:rsidP="00CA4863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Бег на 100м 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Спортсмен</w:t>
      </w: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,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низкой стойке становится на линию старта, кисти рук подводит к линии старта, колено одной из ног ставит на беговую дорожку, по команде «внимание» отрывает колено от дорожки концентрирует внимание и ждет следующей команды, после команды «марш», спортсмен отрывает руки от линии старта и начинает разгон. Отсчет времени начинается после команды марш, и заканчивается после пересечении линии финиша через 100м.</w:t>
      </w:r>
    </w:p>
    <w:p w14:paraId="24F55EE0" w14:textId="77777777" w:rsidR="00CA4863" w:rsidRPr="00C60D36" w:rsidRDefault="00CA4863" w:rsidP="00CA4863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Бег на 1000м 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Спортсмен</w:t>
      </w: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,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высокой стойке становится на линию </w:t>
      </w:r>
      <w:r w:rsidR="00256907"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старта, по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команде «внимание» концентрирует внимание и ждет следующей команды, после команды «марш», спортсмен начинает разгон. Отсчет времени начинается после команды марш, и заканчивается после пересечении линии финиша через 1000м.</w:t>
      </w:r>
    </w:p>
    <w:p w14:paraId="74457CAE" w14:textId="77777777" w:rsidR="00CA4863" w:rsidRPr="00C60D36" w:rsidRDefault="00CA4863" w:rsidP="00CA4863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Челночный бег 5 х 10 м 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Спортсмен</w:t>
      </w: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,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высокой стойке становится на линию старта,  по команде «внимание» концентрирует внимание и ждет следующей команды, после команды «марш», спортсмен начинает разгон. Отсчет времени начинается после команды марш, и заканчивается после пересечении линии финиша.</w:t>
      </w:r>
    </w:p>
    <w:p w14:paraId="28CD2017" w14:textId="77777777" w:rsidR="00CA4863" w:rsidRPr="00C60D36" w:rsidRDefault="00CA4863" w:rsidP="00CA4863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Бросок со средней дистанции 10 попыток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6054D604" w14:textId="77777777" w:rsidR="00CA4863" w:rsidRPr="00C60D36" w:rsidRDefault="00CA4863" w:rsidP="00CA4863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Дриблинг 2 минуты</w:t>
      </w: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31A3321E" w14:textId="77777777" w:rsidR="00CA4863" w:rsidRPr="00C60D36" w:rsidRDefault="00CA4863" w:rsidP="00774F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8"/>
          <w:szCs w:val="28"/>
          <w:lang w:eastAsia="ar-SA"/>
        </w:rPr>
      </w:pPr>
      <w:r w:rsidRPr="00C60D3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Нормативы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"/>
        <w:gridCol w:w="67"/>
        <w:gridCol w:w="4177"/>
        <w:gridCol w:w="1628"/>
        <w:gridCol w:w="1772"/>
        <w:gridCol w:w="1198"/>
      </w:tblGrid>
      <w:tr w:rsidR="00CA4863" w:rsidRPr="00C60D36" w14:paraId="6F2DFAFC" w14:textId="77777777" w:rsidTr="006B1C1B">
        <w:tc>
          <w:tcPr>
            <w:tcW w:w="269" w:type="pct"/>
            <w:vMerge w:val="restart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5CC67A7E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№ п/п</w:t>
            </w:r>
          </w:p>
        </w:tc>
        <w:tc>
          <w:tcPr>
            <w:tcW w:w="2271" w:type="pct"/>
            <w:gridSpan w:val="2"/>
            <w:vMerge w:val="restart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45562C8F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Виды испытаний (тесты)</w:t>
            </w:r>
          </w:p>
        </w:tc>
        <w:tc>
          <w:tcPr>
            <w:tcW w:w="2460" w:type="pct"/>
            <w:gridSpan w:val="3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15F83C4C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Возраст 16-18 лет</w:t>
            </w:r>
          </w:p>
        </w:tc>
      </w:tr>
      <w:tr w:rsidR="00CA4863" w:rsidRPr="00C60D36" w14:paraId="37BA5E09" w14:textId="77777777" w:rsidTr="006B1C1B">
        <w:tc>
          <w:tcPr>
            <w:tcW w:w="269" w:type="pct"/>
            <w:vMerge/>
            <w:shd w:val="clear" w:color="auto" w:fill="FFFFFF"/>
            <w:vAlign w:val="center"/>
          </w:tcPr>
          <w:p w14:paraId="52028B69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271" w:type="pct"/>
            <w:gridSpan w:val="2"/>
            <w:vMerge/>
            <w:shd w:val="clear" w:color="auto" w:fill="FFFFFF"/>
            <w:vAlign w:val="center"/>
          </w:tcPr>
          <w:p w14:paraId="46AB0A58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71" w:type="pct"/>
            <w:shd w:val="clear" w:color="auto" w:fill="FFFFFF"/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</w:tcPr>
          <w:p w14:paraId="2AB8AB96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 уровень</w:t>
            </w:r>
          </w:p>
        </w:tc>
        <w:tc>
          <w:tcPr>
            <w:tcW w:w="948" w:type="pct"/>
            <w:shd w:val="clear" w:color="auto" w:fill="FFFFFF"/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</w:tcPr>
          <w:p w14:paraId="099B5643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 уровень</w:t>
            </w:r>
          </w:p>
        </w:tc>
        <w:tc>
          <w:tcPr>
            <w:tcW w:w="641" w:type="pct"/>
            <w:shd w:val="clear" w:color="auto" w:fill="FFFFFF"/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</w:tcPr>
          <w:p w14:paraId="274907BB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 уровень</w:t>
            </w:r>
          </w:p>
        </w:tc>
      </w:tr>
      <w:tr w:rsidR="00CA4863" w:rsidRPr="00C60D36" w14:paraId="04FE3EED" w14:textId="77777777" w:rsidTr="006B1C1B">
        <w:tc>
          <w:tcPr>
            <w:tcW w:w="5000" w:type="pct"/>
            <w:gridSpan w:val="6"/>
            <w:shd w:val="clear" w:color="auto" w:fill="F8F8F8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03B65597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Обязательные испытания (тесты)</w:t>
            </w:r>
          </w:p>
        </w:tc>
      </w:tr>
      <w:tr w:rsidR="00CA4863" w:rsidRPr="00C60D36" w14:paraId="2F846151" w14:textId="77777777" w:rsidTr="006B1C1B">
        <w:tc>
          <w:tcPr>
            <w:tcW w:w="305" w:type="pct"/>
            <w:gridSpan w:val="2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vAlign w:val="center"/>
          </w:tcPr>
          <w:p w14:paraId="28C0BF00" w14:textId="77777777" w:rsidR="00CA4863" w:rsidRPr="00C60D36" w:rsidRDefault="00CA4863" w:rsidP="006B1C1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235" w:type="pct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056C1F9F" w14:textId="77777777" w:rsidR="00CA4863" w:rsidRPr="00C60D36" w:rsidRDefault="00CA4863" w:rsidP="006B1C1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Бег на 100 м (сек.)</w:t>
            </w:r>
          </w:p>
        </w:tc>
        <w:tc>
          <w:tcPr>
            <w:tcW w:w="871" w:type="pct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2005C837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14,6</w:t>
            </w:r>
          </w:p>
        </w:tc>
        <w:tc>
          <w:tcPr>
            <w:tcW w:w="948" w:type="pct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18DEBB54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14,3</w:t>
            </w:r>
          </w:p>
        </w:tc>
        <w:tc>
          <w:tcPr>
            <w:tcW w:w="641" w:type="pct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33C534B9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13,8</w:t>
            </w:r>
          </w:p>
        </w:tc>
      </w:tr>
      <w:tr w:rsidR="00CA4863" w:rsidRPr="00C60D36" w14:paraId="6C36BB9F" w14:textId="77777777" w:rsidTr="006B1C1B">
        <w:tc>
          <w:tcPr>
            <w:tcW w:w="305" w:type="pct"/>
            <w:gridSpan w:val="2"/>
            <w:shd w:val="clear" w:color="auto" w:fill="FFFFFF"/>
            <w:vAlign w:val="center"/>
          </w:tcPr>
          <w:p w14:paraId="04963E8A" w14:textId="77777777" w:rsidR="00CA4863" w:rsidRPr="00C60D36" w:rsidRDefault="00CA4863" w:rsidP="006B1C1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235" w:type="pct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12E9ED02" w14:textId="77777777" w:rsidR="00CA4863" w:rsidRPr="00C60D36" w:rsidRDefault="00CA4863" w:rsidP="006B1C1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Бег на 1000м (мин)</w:t>
            </w:r>
          </w:p>
        </w:tc>
        <w:tc>
          <w:tcPr>
            <w:tcW w:w="871" w:type="pct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33361409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3:20</w:t>
            </w:r>
          </w:p>
        </w:tc>
        <w:tc>
          <w:tcPr>
            <w:tcW w:w="948" w:type="pct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3CAB5A7D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3:05</w:t>
            </w:r>
          </w:p>
        </w:tc>
        <w:tc>
          <w:tcPr>
            <w:tcW w:w="641" w:type="pct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14BB3040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2:50</w:t>
            </w:r>
          </w:p>
        </w:tc>
      </w:tr>
      <w:tr w:rsidR="00CA4863" w:rsidRPr="00C60D36" w14:paraId="41C1F4DF" w14:textId="77777777" w:rsidTr="006B1C1B">
        <w:tc>
          <w:tcPr>
            <w:tcW w:w="305" w:type="pct"/>
            <w:gridSpan w:val="2"/>
            <w:shd w:val="clear" w:color="auto" w:fill="F8F8F8"/>
            <w:tcMar>
              <w:top w:w="90" w:type="dxa"/>
              <w:left w:w="0" w:type="dxa"/>
              <w:bottom w:w="90" w:type="dxa"/>
              <w:right w:w="0" w:type="dxa"/>
            </w:tcMar>
            <w:vAlign w:val="center"/>
          </w:tcPr>
          <w:p w14:paraId="0AC8C1B2" w14:textId="77777777" w:rsidR="00CA4863" w:rsidRPr="00C60D36" w:rsidRDefault="00CA4863" w:rsidP="006B1C1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235" w:type="pct"/>
            <w:shd w:val="clear" w:color="auto" w:fill="F8F8F8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52BB71C0" w14:textId="77777777" w:rsidR="00CA4863" w:rsidRPr="00C60D36" w:rsidRDefault="00CA4863" w:rsidP="006B1C1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Челночный бег (сек)</w:t>
            </w:r>
          </w:p>
        </w:tc>
        <w:tc>
          <w:tcPr>
            <w:tcW w:w="871" w:type="pct"/>
            <w:shd w:val="clear" w:color="auto" w:fill="F8F8F8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7C07B367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10,3</w:t>
            </w:r>
          </w:p>
        </w:tc>
        <w:tc>
          <w:tcPr>
            <w:tcW w:w="948" w:type="pct"/>
            <w:shd w:val="clear" w:color="auto" w:fill="F8F8F8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4E7A82C2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10,00</w:t>
            </w:r>
          </w:p>
        </w:tc>
        <w:tc>
          <w:tcPr>
            <w:tcW w:w="641" w:type="pct"/>
            <w:shd w:val="clear" w:color="auto" w:fill="F8F8F8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4CF72E8F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9,3</w:t>
            </w:r>
          </w:p>
        </w:tc>
      </w:tr>
      <w:tr w:rsidR="00CA4863" w:rsidRPr="00C60D36" w14:paraId="51459E97" w14:textId="77777777" w:rsidTr="006B1C1B">
        <w:tc>
          <w:tcPr>
            <w:tcW w:w="305" w:type="pct"/>
            <w:gridSpan w:val="2"/>
            <w:shd w:val="clear" w:color="auto" w:fill="F8F8F8"/>
            <w:vAlign w:val="center"/>
          </w:tcPr>
          <w:p w14:paraId="48DBEF72" w14:textId="77777777" w:rsidR="00CA4863" w:rsidRPr="00C60D36" w:rsidRDefault="00CA4863" w:rsidP="006B1C1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235" w:type="pct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387DB97D" w14:textId="77777777" w:rsidR="00CA4863" w:rsidRPr="00C60D36" w:rsidRDefault="00CA4863" w:rsidP="006B1C1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Бросок со средней дистанции (попаданий)</w:t>
            </w:r>
          </w:p>
        </w:tc>
        <w:tc>
          <w:tcPr>
            <w:tcW w:w="871" w:type="pct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4A41B86A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48" w:type="pct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564CA9B3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41" w:type="pct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56172725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</w:t>
            </w:r>
          </w:p>
        </w:tc>
      </w:tr>
      <w:tr w:rsidR="00CA4863" w:rsidRPr="00C60D36" w14:paraId="4ABBFCC7" w14:textId="77777777" w:rsidTr="006B1C1B">
        <w:tc>
          <w:tcPr>
            <w:tcW w:w="305" w:type="pct"/>
            <w:gridSpan w:val="2"/>
            <w:shd w:val="clear" w:color="auto" w:fill="F8F8F8"/>
            <w:tcMar>
              <w:top w:w="90" w:type="dxa"/>
              <w:left w:w="0" w:type="dxa"/>
              <w:bottom w:w="90" w:type="dxa"/>
              <w:right w:w="0" w:type="dxa"/>
            </w:tcMar>
            <w:vAlign w:val="center"/>
          </w:tcPr>
          <w:p w14:paraId="76E1F320" w14:textId="77777777" w:rsidR="00CA4863" w:rsidRPr="00C60D36" w:rsidRDefault="00CA4863" w:rsidP="006B1C1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235" w:type="pct"/>
            <w:shd w:val="clear" w:color="auto" w:fill="F8F8F8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5538FE85" w14:textId="77777777" w:rsidR="00CA4863" w:rsidRPr="00C60D36" w:rsidRDefault="00CA4863" w:rsidP="006B1C1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Дриблинг (потеря контроля)</w:t>
            </w:r>
          </w:p>
        </w:tc>
        <w:tc>
          <w:tcPr>
            <w:tcW w:w="871" w:type="pct"/>
            <w:shd w:val="clear" w:color="auto" w:fill="F8F8F8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068923BD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48" w:type="pct"/>
            <w:shd w:val="clear" w:color="auto" w:fill="F8F8F8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562CC0F5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1" w:type="pct"/>
            <w:shd w:val="clear" w:color="auto" w:fill="F8F8F8"/>
            <w:tcMar>
              <w:top w:w="90" w:type="dxa"/>
              <w:left w:w="0" w:type="dxa"/>
              <w:bottom w:w="90" w:type="dxa"/>
              <w:right w:w="0" w:type="dxa"/>
            </w:tcMar>
            <w:vAlign w:val="bottom"/>
          </w:tcPr>
          <w:p w14:paraId="0DF352CB" w14:textId="77777777" w:rsidR="00CA4863" w:rsidRPr="00C60D36" w:rsidRDefault="00CA4863" w:rsidP="006D7A1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0D3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</w:tr>
    </w:tbl>
    <w:p w14:paraId="4ADEB517" w14:textId="0A3757A0" w:rsidR="00CA4863" w:rsidRPr="00CA4863" w:rsidRDefault="00CA4863" w:rsidP="006F0BD1">
      <w:pPr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60D36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Обучающийся для получения зачета в течение изучения курса должен выполнять норматив не ниже, чем на 3 уровень, по итогам изучения – не ниже, чем на 2 уровень. В противном случае в зачетную ведомость ставится «Не зачтено».</w:t>
      </w:r>
    </w:p>
    <w:sectPr w:rsidR="00CA4863" w:rsidRPr="00CA4863">
      <w:headerReference w:type="default" r:id="rId13"/>
      <w:footerReference w:type="even" r:id="rId14"/>
      <w:footerReference w:type="default" r:id="rId15"/>
      <w:head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F26D2" w14:textId="77777777" w:rsidR="00D6758B" w:rsidRDefault="00D6758B">
      <w:pPr>
        <w:spacing w:after="0" w:line="240" w:lineRule="auto"/>
      </w:pPr>
      <w:r>
        <w:separator/>
      </w:r>
    </w:p>
  </w:endnote>
  <w:endnote w:type="continuationSeparator" w:id="0">
    <w:p w14:paraId="4C7D7971" w14:textId="77777777" w:rsidR="00D6758B" w:rsidRDefault="00D67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D54C3" w14:textId="77777777" w:rsidR="000E6A06" w:rsidRDefault="000E6A06" w:rsidP="00C63FF6">
    <w:pPr>
      <w:pStyle w:val="a5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07D9732B" w14:textId="77777777" w:rsidR="000E6A06" w:rsidRDefault="000E6A06" w:rsidP="00C63FF6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C4151" w14:textId="77777777" w:rsidR="000E6A06" w:rsidRDefault="000E6A0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FC0559" w:rsidRPr="00FC0559">
      <w:rPr>
        <w:noProof/>
        <w:lang w:val="ru-RU"/>
      </w:rPr>
      <w:t>2</w:t>
    </w:r>
    <w:r>
      <w:fldChar w:fldCharType="end"/>
    </w:r>
  </w:p>
  <w:p w14:paraId="39429CE3" w14:textId="77777777" w:rsidR="000E6A06" w:rsidRPr="00276441" w:rsidRDefault="000E6A06" w:rsidP="00C63FF6">
    <w:pPr>
      <w:pStyle w:val="a5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F6B7B" w14:textId="77777777" w:rsidR="003007A7" w:rsidRDefault="003007A7" w:rsidP="00C63FF6">
    <w:pPr>
      <w:pStyle w:val="a5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569B3F6C" w14:textId="77777777" w:rsidR="003007A7" w:rsidRDefault="003007A7" w:rsidP="00C63FF6">
    <w:pPr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C7634" w14:textId="77777777" w:rsidR="003007A7" w:rsidRDefault="003007A7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FC0559" w:rsidRPr="00FC0559">
      <w:rPr>
        <w:noProof/>
        <w:lang w:val="ru-RU"/>
      </w:rPr>
      <w:t>22</w:t>
    </w:r>
    <w:r>
      <w:fldChar w:fldCharType="end"/>
    </w:r>
  </w:p>
  <w:p w14:paraId="359FA1E7" w14:textId="77777777" w:rsidR="003007A7" w:rsidRPr="00276441" w:rsidRDefault="003007A7" w:rsidP="00C63FF6">
    <w:pPr>
      <w:pStyle w:val="a5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6734C" w14:textId="77777777" w:rsidR="00D6758B" w:rsidRDefault="00D6758B">
      <w:pPr>
        <w:spacing w:after="0" w:line="240" w:lineRule="auto"/>
      </w:pPr>
      <w:r>
        <w:separator/>
      </w:r>
    </w:p>
  </w:footnote>
  <w:footnote w:type="continuationSeparator" w:id="0">
    <w:p w14:paraId="63353ADE" w14:textId="77777777" w:rsidR="00D6758B" w:rsidRDefault="00D67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7CCE6" w14:textId="77777777" w:rsidR="000E6A06" w:rsidRDefault="000E6A06">
    <w:pPr>
      <w:pStyle w:val="a7"/>
      <w:jc w:val="right"/>
    </w:pPr>
  </w:p>
  <w:p w14:paraId="40FC77F5" w14:textId="77777777" w:rsidR="000E6A06" w:rsidRDefault="000E6A06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05A6F" w14:textId="77777777" w:rsidR="000E6A06" w:rsidRDefault="000E6A06">
    <w:pPr>
      <w:pStyle w:val="a7"/>
      <w:jc w:val="right"/>
    </w:pPr>
  </w:p>
  <w:p w14:paraId="467A5606" w14:textId="77777777" w:rsidR="000E6A06" w:rsidRDefault="000E6A06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4BB8E" w14:textId="77777777" w:rsidR="003007A7" w:rsidRDefault="003007A7">
    <w:pPr>
      <w:pStyle w:val="a7"/>
      <w:jc w:val="right"/>
    </w:pPr>
  </w:p>
  <w:p w14:paraId="781C082E" w14:textId="77777777" w:rsidR="003007A7" w:rsidRDefault="003007A7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75337" w14:textId="77777777" w:rsidR="003007A7" w:rsidRDefault="003007A7">
    <w:pPr>
      <w:pStyle w:val="a7"/>
      <w:jc w:val="right"/>
    </w:pPr>
  </w:p>
  <w:p w14:paraId="6090359A" w14:textId="77777777" w:rsidR="003007A7" w:rsidRDefault="003007A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00000006"/>
    <w:name w:val="WW8Num7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1" w15:restartNumberingAfterBreak="0">
    <w:nsid w:val="0000000F"/>
    <w:multiLevelType w:val="singleLevel"/>
    <w:tmpl w:val="0000000F"/>
    <w:name w:val="WW8Num16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2" w15:restartNumberingAfterBreak="0">
    <w:nsid w:val="00000012"/>
    <w:multiLevelType w:val="singleLevel"/>
    <w:tmpl w:val="00000012"/>
    <w:name w:val="WW8Num19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3" w15:restartNumberingAfterBreak="0">
    <w:nsid w:val="0000001E"/>
    <w:multiLevelType w:val="singleLevel"/>
    <w:tmpl w:val="0000001E"/>
    <w:name w:val="WW8Num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1F"/>
    <w:multiLevelType w:val="singleLevel"/>
    <w:tmpl w:val="0000001F"/>
    <w:name w:val="WW8Num5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360"/>
      </w:pPr>
    </w:lvl>
  </w:abstractNum>
  <w:abstractNum w:abstractNumId="5" w15:restartNumberingAfterBreak="0">
    <w:nsid w:val="00000021"/>
    <w:multiLevelType w:val="singleLevel"/>
    <w:tmpl w:val="00000021"/>
    <w:name w:val="WW8Num52"/>
    <w:lvl w:ilvl="0">
      <w:start w:val="1"/>
      <w:numFmt w:val="bullet"/>
      <w:lvlText w:val=""/>
      <w:lvlJc w:val="left"/>
      <w:pPr>
        <w:tabs>
          <w:tab w:val="num" w:pos="1464"/>
        </w:tabs>
        <w:ind w:left="1464" w:hanging="360"/>
      </w:pPr>
      <w:rPr>
        <w:rFonts w:ascii="Symbol" w:hAnsi="Symbol"/>
      </w:rPr>
    </w:lvl>
  </w:abstractNum>
  <w:abstractNum w:abstractNumId="6" w15:restartNumberingAfterBreak="0">
    <w:nsid w:val="00000024"/>
    <w:multiLevelType w:val="singleLevel"/>
    <w:tmpl w:val="00000024"/>
    <w:name w:val="WW8Num59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7" w15:restartNumberingAfterBreak="0">
    <w:nsid w:val="00000025"/>
    <w:multiLevelType w:val="singleLevel"/>
    <w:tmpl w:val="0419000D"/>
    <w:lvl w:ilvl="0">
      <w:start w:val="1"/>
      <w:numFmt w:val="bullet"/>
      <w:lvlText w:val=""/>
      <w:lvlJc w:val="left"/>
      <w:pPr>
        <w:ind w:left="1464" w:hanging="360"/>
      </w:pPr>
      <w:rPr>
        <w:rFonts w:ascii="Wingdings" w:hAnsi="Wingdings" w:hint="default"/>
      </w:rPr>
    </w:lvl>
  </w:abstractNum>
  <w:abstractNum w:abstractNumId="8" w15:restartNumberingAfterBreak="0">
    <w:nsid w:val="028F4CB2"/>
    <w:multiLevelType w:val="hybridMultilevel"/>
    <w:tmpl w:val="2C1CB50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047771B4"/>
    <w:multiLevelType w:val="hybridMultilevel"/>
    <w:tmpl w:val="3468C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62C7F6C"/>
    <w:multiLevelType w:val="hybridMultilevel"/>
    <w:tmpl w:val="D1AA28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55042B"/>
    <w:multiLevelType w:val="hybridMultilevel"/>
    <w:tmpl w:val="3A566E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CC6FCE"/>
    <w:multiLevelType w:val="hybridMultilevel"/>
    <w:tmpl w:val="0884224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0AF3348E"/>
    <w:multiLevelType w:val="hybridMultilevel"/>
    <w:tmpl w:val="C53ABBF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0C375504"/>
    <w:multiLevelType w:val="hybridMultilevel"/>
    <w:tmpl w:val="81982DF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170B2FAE"/>
    <w:multiLevelType w:val="hybridMultilevel"/>
    <w:tmpl w:val="D41CB33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8AA5CD9"/>
    <w:multiLevelType w:val="hybridMultilevel"/>
    <w:tmpl w:val="7452D17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A67C66"/>
    <w:multiLevelType w:val="hybridMultilevel"/>
    <w:tmpl w:val="3D5A08A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1F5064AF"/>
    <w:multiLevelType w:val="hybridMultilevel"/>
    <w:tmpl w:val="A42CA9B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209D539C"/>
    <w:multiLevelType w:val="hybridMultilevel"/>
    <w:tmpl w:val="BB6482D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817843"/>
    <w:multiLevelType w:val="hybridMultilevel"/>
    <w:tmpl w:val="C3EE0A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C46E6E"/>
    <w:multiLevelType w:val="hybridMultilevel"/>
    <w:tmpl w:val="2460D9B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267713"/>
    <w:multiLevelType w:val="hybridMultilevel"/>
    <w:tmpl w:val="DB68C1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857DC3"/>
    <w:multiLevelType w:val="hybridMultilevel"/>
    <w:tmpl w:val="1134640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377F3165"/>
    <w:multiLevelType w:val="hybridMultilevel"/>
    <w:tmpl w:val="63726A0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177C6C"/>
    <w:multiLevelType w:val="hybridMultilevel"/>
    <w:tmpl w:val="372C06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9B54AF"/>
    <w:multiLevelType w:val="hybridMultilevel"/>
    <w:tmpl w:val="1DCEBF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9C6273"/>
    <w:multiLevelType w:val="hybridMultilevel"/>
    <w:tmpl w:val="310039D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E75D21"/>
    <w:multiLevelType w:val="hybridMultilevel"/>
    <w:tmpl w:val="EC7E22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2654C6"/>
    <w:multiLevelType w:val="hybridMultilevel"/>
    <w:tmpl w:val="DFC4E1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936FC0"/>
    <w:multiLevelType w:val="hybridMultilevel"/>
    <w:tmpl w:val="CC346F6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A72C6D"/>
    <w:multiLevelType w:val="hybridMultilevel"/>
    <w:tmpl w:val="FD66C69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8377AB"/>
    <w:multiLevelType w:val="hybridMultilevel"/>
    <w:tmpl w:val="457ADFC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60328E"/>
    <w:multiLevelType w:val="hybridMultilevel"/>
    <w:tmpl w:val="8340C1A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EDE30FF"/>
    <w:multiLevelType w:val="hybridMultilevel"/>
    <w:tmpl w:val="A2D68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1D4F27"/>
    <w:multiLevelType w:val="hybridMultilevel"/>
    <w:tmpl w:val="BBB467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21A4F89"/>
    <w:multiLevelType w:val="hybridMultilevel"/>
    <w:tmpl w:val="EF1EEA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D44988"/>
    <w:multiLevelType w:val="hybridMultilevel"/>
    <w:tmpl w:val="4FDC23B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6940C1B"/>
    <w:multiLevelType w:val="hybridMultilevel"/>
    <w:tmpl w:val="30CEA0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663458"/>
    <w:multiLevelType w:val="hybridMultilevel"/>
    <w:tmpl w:val="C04A622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C15FBA"/>
    <w:multiLevelType w:val="hybridMultilevel"/>
    <w:tmpl w:val="032C16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4A09DF"/>
    <w:multiLevelType w:val="hybridMultilevel"/>
    <w:tmpl w:val="D5E8D64A"/>
    <w:lvl w:ilvl="0" w:tplc="0419000D">
      <w:start w:val="1"/>
      <w:numFmt w:val="bullet"/>
      <w:lvlText w:val=""/>
      <w:lvlJc w:val="left"/>
      <w:pPr>
        <w:ind w:left="14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42" w15:restartNumberingAfterBreak="0">
    <w:nsid w:val="726C5B28"/>
    <w:multiLevelType w:val="hybridMultilevel"/>
    <w:tmpl w:val="D332AC7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95D3FB5"/>
    <w:multiLevelType w:val="hybridMultilevel"/>
    <w:tmpl w:val="76E6C7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8C1754"/>
    <w:multiLevelType w:val="hybridMultilevel"/>
    <w:tmpl w:val="45A8D45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20"/>
  </w:num>
  <w:num w:numId="7">
    <w:abstractNumId w:val="36"/>
  </w:num>
  <w:num w:numId="8">
    <w:abstractNumId w:val="28"/>
  </w:num>
  <w:num w:numId="9">
    <w:abstractNumId w:val="21"/>
  </w:num>
  <w:num w:numId="10">
    <w:abstractNumId w:val="38"/>
  </w:num>
  <w:num w:numId="11">
    <w:abstractNumId w:val="43"/>
  </w:num>
  <w:num w:numId="12">
    <w:abstractNumId w:val="0"/>
  </w:num>
  <w:num w:numId="13">
    <w:abstractNumId w:val="1"/>
  </w:num>
  <w:num w:numId="14">
    <w:abstractNumId w:val="2"/>
  </w:num>
  <w:num w:numId="15">
    <w:abstractNumId w:val="9"/>
  </w:num>
  <w:num w:numId="16">
    <w:abstractNumId w:val="40"/>
  </w:num>
  <w:num w:numId="17">
    <w:abstractNumId w:val="11"/>
  </w:num>
  <w:num w:numId="18">
    <w:abstractNumId w:val="35"/>
  </w:num>
  <w:num w:numId="19">
    <w:abstractNumId w:val="41"/>
  </w:num>
  <w:num w:numId="20">
    <w:abstractNumId w:val="29"/>
  </w:num>
  <w:num w:numId="21">
    <w:abstractNumId w:val="16"/>
  </w:num>
  <w:num w:numId="22">
    <w:abstractNumId w:val="24"/>
  </w:num>
  <w:num w:numId="23">
    <w:abstractNumId w:val="27"/>
  </w:num>
  <w:num w:numId="24">
    <w:abstractNumId w:val="30"/>
  </w:num>
  <w:num w:numId="25">
    <w:abstractNumId w:val="26"/>
  </w:num>
  <w:num w:numId="26">
    <w:abstractNumId w:val="19"/>
  </w:num>
  <w:num w:numId="27">
    <w:abstractNumId w:val="22"/>
  </w:num>
  <w:num w:numId="28">
    <w:abstractNumId w:val="34"/>
  </w:num>
  <w:num w:numId="29">
    <w:abstractNumId w:val="12"/>
  </w:num>
  <w:num w:numId="30">
    <w:abstractNumId w:val="15"/>
  </w:num>
  <w:num w:numId="31">
    <w:abstractNumId w:val="23"/>
  </w:num>
  <w:num w:numId="32">
    <w:abstractNumId w:val="18"/>
  </w:num>
  <w:num w:numId="33">
    <w:abstractNumId w:val="44"/>
  </w:num>
  <w:num w:numId="34">
    <w:abstractNumId w:val="8"/>
  </w:num>
  <w:num w:numId="35">
    <w:abstractNumId w:val="10"/>
  </w:num>
  <w:num w:numId="36">
    <w:abstractNumId w:val="37"/>
  </w:num>
  <w:num w:numId="37">
    <w:abstractNumId w:val="13"/>
  </w:num>
  <w:num w:numId="38">
    <w:abstractNumId w:val="42"/>
  </w:num>
  <w:num w:numId="39">
    <w:abstractNumId w:val="14"/>
  </w:num>
  <w:num w:numId="40">
    <w:abstractNumId w:val="33"/>
  </w:num>
  <w:num w:numId="41">
    <w:abstractNumId w:val="17"/>
  </w:num>
  <w:num w:numId="42">
    <w:abstractNumId w:val="32"/>
  </w:num>
  <w:num w:numId="43">
    <w:abstractNumId w:val="39"/>
  </w:num>
  <w:num w:numId="44">
    <w:abstractNumId w:val="31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9F5"/>
    <w:rsid w:val="00013A8D"/>
    <w:rsid w:val="00064F0E"/>
    <w:rsid w:val="00071E5E"/>
    <w:rsid w:val="000A3131"/>
    <w:rsid w:val="000A4BC4"/>
    <w:rsid w:val="000C691D"/>
    <w:rsid w:val="000D74A3"/>
    <w:rsid w:val="000E6A06"/>
    <w:rsid w:val="000F196F"/>
    <w:rsid w:val="000F73EA"/>
    <w:rsid w:val="00103FFD"/>
    <w:rsid w:val="00111EE5"/>
    <w:rsid w:val="00126810"/>
    <w:rsid w:val="00127B3B"/>
    <w:rsid w:val="001656D1"/>
    <w:rsid w:val="00170893"/>
    <w:rsid w:val="00194297"/>
    <w:rsid w:val="001A746A"/>
    <w:rsid w:val="001C506D"/>
    <w:rsid w:val="001D5830"/>
    <w:rsid w:val="001D6BB9"/>
    <w:rsid w:val="00204786"/>
    <w:rsid w:val="002170D3"/>
    <w:rsid w:val="00227C7D"/>
    <w:rsid w:val="0024340F"/>
    <w:rsid w:val="00256907"/>
    <w:rsid w:val="0026158D"/>
    <w:rsid w:val="002A1947"/>
    <w:rsid w:val="002C64FA"/>
    <w:rsid w:val="002E4EDA"/>
    <w:rsid w:val="002E5E5D"/>
    <w:rsid w:val="003007A7"/>
    <w:rsid w:val="00303010"/>
    <w:rsid w:val="00366B8D"/>
    <w:rsid w:val="003B39EB"/>
    <w:rsid w:val="003C77B1"/>
    <w:rsid w:val="00422FBC"/>
    <w:rsid w:val="004334EA"/>
    <w:rsid w:val="00436D02"/>
    <w:rsid w:val="004511A7"/>
    <w:rsid w:val="004528B3"/>
    <w:rsid w:val="004946B1"/>
    <w:rsid w:val="004C140F"/>
    <w:rsid w:val="004D25CB"/>
    <w:rsid w:val="004D5277"/>
    <w:rsid w:val="004E0130"/>
    <w:rsid w:val="004E31C7"/>
    <w:rsid w:val="004F703B"/>
    <w:rsid w:val="00525912"/>
    <w:rsid w:val="0052749A"/>
    <w:rsid w:val="00536A48"/>
    <w:rsid w:val="00567E7D"/>
    <w:rsid w:val="005959D9"/>
    <w:rsid w:val="005B752A"/>
    <w:rsid w:val="005E1538"/>
    <w:rsid w:val="006136E0"/>
    <w:rsid w:val="006150D3"/>
    <w:rsid w:val="006240BB"/>
    <w:rsid w:val="00627559"/>
    <w:rsid w:val="00640F46"/>
    <w:rsid w:val="006431A7"/>
    <w:rsid w:val="006663E1"/>
    <w:rsid w:val="00666F41"/>
    <w:rsid w:val="006877BD"/>
    <w:rsid w:val="006B4996"/>
    <w:rsid w:val="006D7A12"/>
    <w:rsid w:val="006E1034"/>
    <w:rsid w:val="006F0BD1"/>
    <w:rsid w:val="006F6954"/>
    <w:rsid w:val="00717A54"/>
    <w:rsid w:val="00734A4A"/>
    <w:rsid w:val="00774F84"/>
    <w:rsid w:val="0079403E"/>
    <w:rsid w:val="007B0671"/>
    <w:rsid w:val="007C217C"/>
    <w:rsid w:val="00800C23"/>
    <w:rsid w:val="00803495"/>
    <w:rsid w:val="00803639"/>
    <w:rsid w:val="008177BE"/>
    <w:rsid w:val="008753F1"/>
    <w:rsid w:val="00887A62"/>
    <w:rsid w:val="00891885"/>
    <w:rsid w:val="008A2D95"/>
    <w:rsid w:val="008A69B6"/>
    <w:rsid w:val="008D08D7"/>
    <w:rsid w:val="008D24AD"/>
    <w:rsid w:val="009005F9"/>
    <w:rsid w:val="009269F5"/>
    <w:rsid w:val="00926C2F"/>
    <w:rsid w:val="00950A79"/>
    <w:rsid w:val="009606F9"/>
    <w:rsid w:val="00962751"/>
    <w:rsid w:val="00996AA0"/>
    <w:rsid w:val="009B0313"/>
    <w:rsid w:val="009B749A"/>
    <w:rsid w:val="009D23E2"/>
    <w:rsid w:val="00A036D3"/>
    <w:rsid w:val="00A1512D"/>
    <w:rsid w:val="00A25AF8"/>
    <w:rsid w:val="00A33D1B"/>
    <w:rsid w:val="00A4125C"/>
    <w:rsid w:val="00A4459F"/>
    <w:rsid w:val="00A44E72"/>
    <w:rsid w:val="00A80C45"/>
    <w:rsid w:val="00AA22BE"/>
    <w:rsid w:val="00AB72BA"/>
    <w:rsid w:val="00AC62C6"/>
    <w:rsid w:val="00AD5410"/>
    <w:rsid w:val="00AE1BEB"/>
    <w:rsid w:val="00AF28E7"/>
    <w:rsid w:val="00AF7E98"/>
    <w:rsid w:val="00B42050"/>
    <w:rsid w:val="00B46FDB"/>
    <w:rsid w:val="00B5678A"/>
    <w:rsid w:val="00B704AA"/>
    <w:rsid w:val="00B86D03"/>
    <w:rsid w:val="00BB1148"/>
    <w:rsid w:val="00C02337"/>
    <w:rsid w:val="00C16B4A"/>
    <w:rsid w:val="00C17D81"/>
    <w:rsid w:val="00C45454"/>
    <w:rsid w:val="00C562BC"/>
    <w:rsid w:val="00C60D36"/>
    <w:rsid w:val="00C63919"/>
    <w:rsid w:val="00C63FF6"/>
    <w:rsid w:val="00C71B62"/>
    <w:rsid w:val="00C941F7"/>
    <w:rsid w:val="00CA4863"/>
    <w:rsid w:val="00CE17BB"/>
    <w:rsid w:val="00CE3B97"/>
    <w:rsid w:val="00D15A1E"/>
    <w:rsid w:val="00D23DAF"/>
    <w:rsid w:val="00D43A3A"/>
    <w:rsid w:val="00D6758B"/>
    <w:rsid w:val="00D77E31"/>
    <w:rsid w:val="00DC2A2A"/>
    <w:rsid w:val="00DC6966"/>
    <w:rsid w:val="00DF0A41"/>
    <w:rsid w:val="00E41CA3"/>
    <w:rsid w:val="00E5587F"/>
    <w:rsid w:val="00E61ED3"/>
    <w:rsid w:val="00E7510B"/>
    <w:rsid w:val="00EB0EBB"/>
    <w:rsid w:val="00EB3C78"/>
    <w:rsid w:val="00EB7805"/>
    <w:rsid w:val="00EC273C"/>
    <w:rsid w:val="00ED5E22"/>
    <w:rsid w:val="00EE4B5D"/>
    <w:rsid w:val="00EF185E"/>
    <w:rsid w:val="00F04105"/>
    <w:rsid w:val="00F12C78"/>
    <w:rsid w:val="00F25796"/>
    <w:rsid w:val="00F411E5"/>
    <w:rsid w:val="00F624D1"/>
    <w:rsid w:val="00F7074B"/>
    <w:rsid w:val="00F755DA"/>
    <w:rsid w:val="00F90779"/>
    <w:rsid w:val="00F9361C"/>
    <w:rsid w:val="00FA3A38"/>
    <w:rsid w:val="00FC0559"/>
    <w:rsid w:val="00FD1519"/>
    <w:rsid w:val="00FE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69BC2"/>
  <w15:docId w15:val="{83C4BEFD-2C59-48EF-9820-E69FE4FD2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17D8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C17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age number"/>
    <w:basedOn w:val="a0"/>
    <w:rsid w:val="00962751"/>
  </w:style>
  <w:style w:type="paragraph" w:styleId="a5">
    <w:name w:val="footer"/>
    <w:basedOn w:val="a"/>
    <w:link w:val="a6"/>
    <w:uiPriority w:val="99"/>
    <w:rsid w:val="00962751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6">
    <w:name w:val="Нижний колонтитул Знак"/>
    <w:basedOn w:val="a0"/>
    <w:link w:val="a5"/>
    <w:uiPriority w:val="99"/>
    <w:rsid w:val="00962751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7">
    <w:name w:val="header"/>
    <w:basedOn w:val="a"/>
    <w:link w:val="a8"/>
    <w:uiPriority w:val="99"/>
    <w:rsid w:val="00962751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8">
    <w:name w:val="Верхний колонтитул Знак"/>
    <w:basedOn w:val="a0"/>
    <w:link w:val="a7"/>
    <w:uiPriority w:val="99"/>
    <w:rsid w:val="00962751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9">
    <w:name w:val="Balloon Text"/>
    <w:basedOn w:val="a"/>
    <w:link w:val="aa"/>
    <w:uiPriority w:val="99"/>
    <w:semiHidden/>
    <w:unhideWhenUsed/>
    <w:rsid w:val="00CE1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E17BB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434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6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8098934-78DD-47CB-847D-4C7963FCB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2972</Words>
  <Characters>16941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User</cp:lastModifiedBy>
  <cp:revision>2</cp:revision>
  <cp:lastPrinted>2019-10-25T07:03:00Z</cp:lastPrinted>
  <dcterms:created xsi:type="dcterms:W3CDTF">2023-09-27T04:40:00Z</dcterms:created>
  <dcterms:modified xsi:type="dcterms:W3CDTF">2023-09-27T04:40:00Z</dcterms:modified>
</cp:coreProperties>
</file>